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697" w:rsidRDefault="00F93697" w:rsidP="00F93697">
      <w:pPr>
        <w:pStyle w:val="20"/>
        <w:shd w:val="clear" w:color="auto" w:fill="auto"/>
        <w:spacing w:after="206" w:line="210" w:lineRule="exact"/>
        <w:ind w:left="20"/>
      </w:pPr>
      <w:r>
        <w:rPr>
          <w:rStyle w:val="2"/>
          <w:b/>
          <w:bCs/>
          <w:color w:val="000000"/>
        </w:rPr>
        <w:t>Памятка для обучающихся об информационной безопасности детей</w:t>
      </w:r>
    </w:p>
    <w:p w:rsidR="00F93697" w:rsidRDefault="00F93697" w:rsidP="00F93697">
      <w:pPr>
        <w:pStyle w:val="a3"/>
        <w:shd w:val="clear" w:color="auto" w:fill="auto"/>
        <w:spacing w:after="0" w:line="263" w:lineRule="exact"/>
        <w:ind w:left="20" w:firstLine="0"/>
        <w:jc w:val="left"/>
      </w:pPr>
      <w:r>
        <w:rPr>
          <w:rStyle w:val="1"/>
          <w:color w:val="000000"/>
        </w:rPr>
        <w:t>НЕЛЬЗЯ</w:t>
      </w:r>
    </w:p>
    <w:p w:rsidR="00F93697" w:rsidRDefault="00F93697" w:rsidP="00F93697">
      <w:pPr>
        <w:pStyle w:val="a3"/>
        <w:numPr>
          <w:ilvl w:val="0"/>
          <w:numId w:val="1"/>
        </w:numPr>
        <w:shd w:val="clear" w:color="auto" w:fill="auto"/>
        <w:spacing w:after="0" w:line="263" w:lineRule="exact"/>
        <w:ind w:left="700" w:right="280" w:hanging="320"/>
        <w:jc w:val="left"/>
      </w:pPr>
      <w:r>
        <w:rPr>
          <w:rStyle w:val="1"/>
          <w:color w:val="000000"/>
        </w:rPr>
        <w:t xml:space="preserve"> Всем подряд сообщать свою частную информацию (настоящие имя, фамилию, телефон, адрес, номер школы, а также фотографии свои, своей семьи и друзей);</w:t>
      </w:r>
    </w:p>
    <w:p w:rsidR="00F93697" w:rsidRDefault="00F93697" w:rsidP="00F93697">
      <w:pPr>
        <w:pStyle w:val="a3"/>
        <w:numPr>
          <w:ilvl w:val="0"/>
          <w:numId w:val="1"/>
        </w:numPr>
        <w:shd w:val="clear" w:color="auto" w:fill="auto"/>
        <w:spacing w:after="0" w:line="263" w:lineRule="exact"/>
        <w:ind w:left="20" w:firstLine="0"/>
      </w:pPr>
      <w:r>
        <w:rPr>
          <w:rStyle w:val="1"/>
          <w:color w:val="000000"/>
        </w:rPr>
        <w:t xml:space="preserve"> Открывать вложенные файлы электронной почты, когда не знаешь отправителя;</w:t>
      </w:r>
    </w:p>
    <w:p w:rsidR="00F93697" w:rsidRDefault="00F93697" w:rsidP="00F93697">
      <w:pPr>
        <w:pStyle w:val="a3"/>
        <w:numPr>
          <w:ilvl w:val="0"/>
          <w:numId w:val="1"/>
        </w:numPr>
        <w:shd w:val="clear" w:color="auto" w:fill="auto"/>
        <w:spacing w:after="0" w:line="263" w:lineRule="exact"/>
        <w:ind w:left="700" w:hanging="320"/>
        <w:jc w:val="left"/>
      </w:pPr>
      <w:r>
        <w:rPr>
          <w:rStyle w:val="1"/>
          <w:color w:val="000000"/>
        </w:rPr>
        <w:t xml:space="preserve"> Г рубить, придираться, оказывать давление — вести себя невежливо и агрессивно;</w:t>
      </w:r>
    </w:p>
    <w:p w:rsidR="00F93697" w:rsidRDefault="00F93697" w:rsidP="00F93697">
      <w:pPr>
        <w:pStyle w:val="a3"/>
        <w:numPr>
          <w:ilvl w:val="0"/>
          <w:numId w:val="1"/>
        </w:numPr>
        <w:shd w:val="clear" w:color="auto" w:fill="auto"/>
        <w:spacing w:after="0" w:line="263" w:lineRule="exact"/>
        <w:ind w:left="700" w:right="280" w:hanging="320"/>
        <w:jc w:val="left"/>
      </w:pPr>
      <w:r>
        <w:rPr>
          <w:rStyle w:val="1"/>
          <w:color w:val="000000"/>
        </w:rPr>
        <w:t xml:space="preserve"> Не распоряжайся деньгами твоей семьи без разрешения старших - всегда спрашивай родителей;</w:t>
      </w:r>
    </w:p>
    <w:p w:rsidR="00F93697" w:rsidRDefault="00F93697" w:rsidP="00F93697">
      <w:pPr>
        <w:pStyle w:val="a3"/>
        <w:numPr>
          <w:ilvl w:val="0"/>
          <w:numId w:val="1"/>
        </w:numPr>
        <w:shd w:val="clear" w:color="auto" w:fill="auto"/>
        <w:spacing w:after="222" w:line="263" w:lineRule="exact"/>
        <w:ind w:left="700" w:right="280" w:hanging="320"/>
        <w:jc w:val="left"/>
      </w:pPr>
      <w:r>
        <w:rPr>
          <w:rStyle w:val="1"/>
          <w:color w:val="000000"/>
        </w:rPr>
        <w:t xml:space="preserve"> Не встречайся с Интернет-знакомыми в реальной жизни - посоветуйся </w:t>
      </w:r>
      <w:proofErr w:type="gramStart"/>
      <w:r>
        <w:rPr>
          <w:rStyle w:val="1"/>
          <w:color w:val="000000"/>
        </w:rPr>
        <w:t>со</w:t>
      </w:r>
      <w:proofErr w:type="gramEnd"/>
      <w:r>
        <w:rPr>
          <w:rStyle w:val="1"/>
          <w:color w:val="000000"/>
        </w:rPr>
        <w:t xml:space="preserve"> взрослым, которому доверяешь.</w:t>
      </w:r>
    </w:p>
    <w:p w:rsidR="00F93697" w:rsidRDefault="00F93697" w:rsidP="00F93697">
      <w:pPr>
        <w:pStyle w:val="a3"/>
        <w:shd w:val="clear" w:color="auto" w:fill="auto"/>
        <w:spacing w:after="0" w:line="210" w:lineRule="exact"/>
        <w:ind w:left="20" w:firstLine="0"/>
        <w:jc w:val="left"/>
      </w:pPr>
      <w:r>
        <w:rPr>
          <w:rStyle w:val="1"/>
          <w:color w:val="000000"/>
        </w:rPr>
        <w:t>ОСТОРОЖНО</w:t>
      </w:r>
    </w:p>
    <w:p w:rsidR="00F93697" w:rsidRDefault="00F93697" w:rsidP="00F93697">
      <w:pPr>
        <w:pStyle w:val="a3"/>
        <w:numPr>
          <w:ilvl w:val="0"/>
          <w:numId w:val="2"/>
        </w:numPr>
        <w:shd w:val="clear" w:color="auto" w:fill="auto"/>
        <w:spacing w:after="0" w:line="259" w:lineRule="exact"/>
        <w:ind w:left="700" w:right="280" w:hanging="320"/>
        <w:jc w:val="left"/>
      </w:pPr>
      <w:r>
        <w:rPr>
          <w:rStyle w:val="1"/>
          <w:color w:val="000000"/>
        </w:rPr>
        <w:t xml:space="preserve"> Не все пишут правду. Читаешь о себе неправду в Интернете — сообщи об этом своим родителям или опекунам;</w:t>
      </w:r>
    </w:p>
    <w:p w:rsidR="00F93697" w:rsidRDefault="00F93697" w:rsidP="00F93697">
      <w:pPr>
        <w:pStyle w:val="a3"/>
        <w:numPr>
          <w:ilvl w:val="0"/>
          <w:numId w:val="2"/>
        </w:numPr>
        <w:shd w:val="clear" w:color="auto" w:fill="auto"/>
        <w:spacing w:after="0" w:line="259" w:lineRule="exact"/>
        <w:ind w:left="20" w:firstLine="0"/>
      </w:pPr>
      <w:r>
        <w:rPr>
          <w:rStyle w:val="1"/>
          <w:color w:val="000000"/>
        </w:rPr>
        <w:t xml:space="preserve"> Приглашают переписываться, играть, обмениваться - проверь, нет ли подвоха;</w:t>
      </w:r>
    </w:p>
    <w:p w:rsidR="00F93697" w:rsidRDefault="00F93697" w:rsidP="00F93697">
      <w:pPr>
        <w:pStyle w:val="a3"/>
        <w:numPr>
          <w:ilvl w:val="0"/>
          <w:numId w:val="2"/>
        </w:numPr>
        <w:shd w:val="clear" w:color="auto" w:fill="auto"/>
        <w:spacing w:after="0" w:line="259" w:lineRule="exact"/>
        <w:ind w:left="700" w:hanging="320"/>
        <w:jc w:val="left"/>
      </w:pPr>
      <w:r>
        <w:rPr>
          <w:rStyle w:val="1"/>
          <w:color w:val="000000"/>
        </w:rPr>
        <w:t xml:space="preserve"> Незаконное копирование файлов в Интернете - воровство;</w:t>
      </w:r>
    </w:p>
    <w:p w:rsidR="00F93697" w:rsidRDefault="00F93697" w:rsidP="00F93697">
      <w:pPr>
        <w:pStyle w:val="a3"/>
        <w:numPr>
          <w:ilvl w:val="0"/>
          <w:numId w:val="2"/>
        </w:numPr>
        <w:shd w:val="clear" w:color="auto" w:fill="auto"/>
        <w:spacing w:after="0" w:line="259" w:lineRule="exact"/>
        <w:ind w:left="700" w:hanging="320"/>
        <w:jc w:val="left"/>
      </w:pPr>
      <w:r>
        <w:rPr>
          <w:rStyle w:val="1"/>
          <w:color w:val="000000"/>
        </w:rPr>
        <w:t xml:space="preserve"> Всегда рассказывай взрослым о проблемах в сети - они всегда помогут;</w:t>
      </w:r>
    </w:p>
    <w:p w:rsidR="00F93697" w:rsidRDefault="00F93697" w:rsidP="00F93697">
      <w:pPr>
        <w:pStyle w:val="a3"/>
        <w:numPr>
          <w:ilvl w:val="0"/>
          <w:numId w:val="2"/>
        </w:numPr>
        <w:shd w:val="clear" w:color="auto" w:fill="auto"/>
        <w:spacing w:after="177" w:line="259" w:lineRule="exact"/>
        <w:ind w:left="700" w:right="280" w:hanging="320"/>
        <w:jc w:val="left"/>
      </w:pPr>
      <w:r>
        <w:rPr>
          <w:rStyle w:val="1"/>
          <w:color w:val="000000"/>
        </w:rPr>
        <w:t xml:space="preserve"> Используй настройки безопасности и приватности, чтобы не потерять свои аккаунты в </w:t>
      </w:r>
      <w:proofErr w:type="spellStart"/>
      <w:r>
        <w:rPr>
          <w:rStyle w:val="1"/>
          <w:color w:val="000000"/>
        </w:rPr>
        <w:t>соцсетях</w:t>
      </w:r>
      <w:proofErr w:type="spellEnd"/>
      <w:r>
        <w:rPr>
          <w:rStyle w:val="1"/>
          <w:color w:val="000000"/>
        </w:rPr>
        <w:t xml:space="preserve"> и других порталах.</w:t>
      </w:r>
    </w:p>
    <w:p w:rsidR="00F93697" w:rsidRDefault="00F93697" w:rsidP="00F93697">
      <w:pPr>
        <w:pStyle w:val="a3"/>
        <w:shd w:val="clear" w:color="auto" w:fill="auto"/>
        <w:spacing w:after="0" w:line="263" w:lineRule="exact"/>
        <w:ind w:left="20" w:firstLine="0"/>
        <w:jc w:val="left"/>
      </w:pPr>
      <w:r>
        <w:rPr>
          <w:rStyle w:val="1"/>
          <w:color w:val="000000"/>
        </w:rPr>
        <w:t>МОЖНО</w:t>
      </w:r>
    </w:p>
    <w:p w:rsidR="00F93697" w:rsidRDefault="00F93697" w:rsidP="00F93697">
      <w:pPr>
        <w:pStyle w:val="a3"/>
        <w:numPr>
          <w:ilvl w:val="0"/>
          <w:numId w:val="3"/>
        </w:numPr>
        <w:shd w:val="clear" w:color="auto" w:fill="auto"/>
        <w:spacing w:after="0" w:line="263" w:lineRule="exact"/>
        <w:ind w:left="700" w:hanging="320"/>
        <w:jc w:val="left"/>
      </w:pPr>
      <w:r>
        <w:rPr>
          <w:rStyle w:val="1"/>
          <w:color w:val="000000"/>
        </w:rPr>
        <w:t xml:space="preserve"> Уважай других пользователей;</w:t>
      </w:r>
    </w:p>
    <w:p w:rsidR="00F93697" w:rsidRDefault="00F93697" w:rsidP="00F93697">
      <w:pPr>
        <w:pStyle w:val="a3"/>
        <w:numPr>
          <w:ilvl w:val="0"/>
          <w:numId w:val="3"/>
        </w:numPr>
        <w:shd w:val="clear" w:color="auto" w:fill="auto"/>
        <w:spacing w:after="0" w:line="263" w:lineRule="exact"/>
        <w:ind w:left="700" w:hanging="320"/>
        <w:jc w:val="left"/>
      </w:pPr>
      <w:r>
        <w:rPr>
          <w:rStyle w:val="1"/>
          <w:color w:val="000000"/>
        </w:rPr>
        <w:t xml:space="preserve"> Пользуешься </w:t>
      </w:r>
      <w:proofErr w:type="gramStart"/>
      <w:r>
        <w:rPr>
          <w:rStyle w:val="1"/>
          <w:color w:val="000000"/>
        </w:rPr>
        <w:t>Интернет-источником</w:t>
      </w:r>
      <w:proofErr w:type="gramEnd"/>
      <w:r>
        <w:rPr>
          <w:rStyle w:val="1"/>
          <w:color w:val="000000"/>
        </w:rPr>
        <w:t xml:space="preserve"> - делай ссылку на него;</w:t>
      </w:r>
    </w:p>
    <w:p w:rsidR="00F93697" w:rsidRDefault="00F93697" w:rsidP="00F93697">
      <w:pPr>
        <w:pStyle w:val="a3"/>
        <w:numPr>
          <w:ilvl w:val="0"/>
          <w:numId w:val="3"/>
        </w:numPr>
        <w:shd w:val="clear" w:color="auto" w:fill="auto"/>
        <w:spacing w:after="0" w:line="263" w:lineRule="exact"/>
        <w:ind w:left="700" w:hanging="320"/>
        <w:jc w:val="left"/>
      </w:pPr>
      <w:r>
        <w:rPr>
          <w:rStyle w:val="1"/>
          <w:color w:val="000000"/>
        </w:rPr>
        <w:t xml:space="preserve"> Открывай только те ссылки, в которых </w:t>
      </w:r>
      <w:proofErr w:type="gramStart"/>
      <w:r>
        <w:rPr>
          <w:rStyle w:val="1"/>
          <w:color w:val="000000"/>
        </w:rPr>
        <w:t>уверен</w:t>
      </w:r>
      <w:proofErr w:type="gramEnd"/>
      <w:r>
        <w:rPr>
          <w:rStyle w:val="1"/>
          <w:color w:val="000000"/>
        </w:rPr>
        <w:t>;</w:t>
      </w:r>
    </w:p>
    <w:p w:rsidR="00F93697" w:rsidRDefault="00F93697" w:rsidP="00F93697">
      <w:pPr>
        <w:pStyle w:val="a3"/>
        <w:numPr>
          <w:ilvl w:val="0"/>
          <w:numId w:val="3"/>
        </w:numPr>
        <w:shd w:val="clear" w:color="auto" w:fill="auto"/>
        <w:spacing w:after="0" w:line="263" w:lineRule="exact"/>
        <w:ind w:left="700" w:right="280" w:hanging="320"/>
        <w:jc w:val="left"/>
      </w:pPr>
      <w:r>
        <w:rPr>
          <w:rStyle w:val="1"/>
          <w:color w:val="000000"/>
        </w:rPr>
        <w:t xml:space="preserve"> Общаться за помощью взрослым - родители, опекуны и администрация сайтов всегда помогут;</w:t>
      </w:r>
    </w:p>
    <w:p w:rsidR="00F93697" w:rsidRPr="00F93697" w:rsidRDefault="00F93697" w:rsidP="00F93697">
      <w:pPr>
        <w:pStyle w:val="a3"/>
        <w:numPr>
          <w:ilvl w:val="0"/>
          <w:numId w:val="3"/>
        </w:numPr>
        <w:shd w:val="clear" w:color="auto" w:fill="auto"/>
        <w:spacing w:after="0" w:line="263" w:lineRule="exact"/>
        <w:ind w:left="700" w:hanging="320"/>
        <w:jc w:val="left"/>
        <w:rPr>
          <w:rStyle w:val="1"/>
          <w:shd w:val="clear" w:color="auto" w:fill="auto"/>
        </w:rPr>
      </w:pPr>
      <w:r>
        <w:rPr>
          <w:rStyle w:val="1"/>
          <w:color w:val="000000"/>
        </w:rPr>
        <w:t xml:space="preserve"> Пройди обучение на сайте «</w:t>
      </w:r>
      <w:proofErr w:type="spellStart"/>
      <w:r>
        <w:rPr>
          <w:rStyle w:val="1"/>
          <w:color w:val="000000"/>
        </w:rPr>
        <w:t>Сетевичок</w:t>
      </w:r>
      <w:proofErr w:type="spellEnd"/>
      <w:r>
        <w:rPr>
          <w:rStyle w:val="1"/>
          <w:color w:val="000000"/>
        </w:rPr>
        <w:t>» и получи паспорт цифрового гражданина!</w:t>
      </w:r>
    </w:p>
    <w:p w:rsidR="00F93697" w:rsidRDefault="00F93697" w:rsidP="00F93697">
      <w:pPr>
        <w:pStyle w:val="a3"/>
        <w:shd w:val="clear" w:color="auto" w:fill="auto"/>
        <w:spacing w:after="0" w:line="263" w:lineRule="exact"/>
        <w:ind w:firstLine="0"/>
        <w:jc w:val="left"/>
        <w:rPr>
          <w:rStyle w:val="1"/>
          <w:color w:val="000000"/>
        </w:rPr>
      </w:pPr>
    </w:p>
    <w:p w:rsidR="00F93697" w:rsidRDefault="00F93697" w:rsidP="00F93697">
      <w:pPr>
        <w:pStyle w:val="a3"/>
        <w:shd w:val="clear" w:color="auto" w:fill="auto"/>
        <w:spacing w:after="0" w:line="263" w:lineRule="exact"/>
        <w:ind w:firstLine="0"/>
        <w:jc w:val="left"/>
        <w:sectPr w:rsidR="00F93697">
          <w:pgSz w:w="11909" w:h="16838"/>
          <w:pgMar w:top="1415" w:right="1227" w:bottom="1444" w:left="1252" w:header="0" w:footer="3" w:gutter="0"/>
          <w:cols w:space="720"/>
          <w:noEndnote/>
          <w:docGrid w:linePitch="360"/>
        </w:sectPr>
      </w:pPr>
    </w:p>
    <w:p w:rsidR="00F93697" w:rsidRDefault="00F93697" w:rsidP="00F93697">
      <w:pPr>
        <w:pStyle w:val="20"/>
        <w:shd w:val="clear" w:color="auto" w:fill="auto"/>
        <w:spacing w:after="8" w:line="210" w:lineRule="exact"/>
        <w:ind w:left="140"/>
      </w:pPr>
      <w:r>
        <w:rPr>
          <w:rStyle w:val="2"/>
          <w:b/>
          <w:bCs/>
          <w:color w:val="000000"/>
        </w:rPr>
        <w:lastRenderedPageBreak/>
        <w:t xml:space="preserve"> Информационная памятка для </w:t>
      </w:r>
      <w:proofErr w:type="gramStart"/>
      <w:r>
        <w:rPr>
          <w:rStyle w:val="2"/>
          <w:b/>
          <w:bCs/>
          <w:color w:val="000000"/>
        </w:rPr>
        <w:t>обучающихся</w:t>
      </w:r>
      <w:proofErr w:type="gramEnd"/>
      <w:r>
        <w:rPr>
          <w:rStyle w:val="2"/>
          <w:b/>
          <w:bCs/>
          <w:color w:val="000000"/>
        </w:rPr>
        <w:t xml:space="preserve"> для размещения на</w:t>
      </w:r>
    </w:p>
    <w:p w:rsidR="00F93697" w:rsidRDefault="00F93697" w:rsidP="00F93697">
      <w:pPr>
        <w:pStyle w:val="20"/>
        <w:shd w:val="clear" w:color="auto" w:fill="auto"/>
        <w:spacing w:after="213" w:line="210" w:lineRule="exact"/>
        <w:ind w:left="140"/>
      </w:pPr>
      <w:r>
        <w:rPr>
          <w:rStyle w:val="2"/>
          <w:b/>
          <w:bCs/>
          <w:color w:val="000000"/>
        </w:rPr>
        <w:t xml:space="preserve">официальных </w:t>
      </w:r>
      <w:proofErr w:type="gramStart"/>
      <w:r>
        <w:rPr>
          <w:rStyle w:val="2"/>
          <w:b/>
          <w:bCs/>
          <w:color w:val="000000"/>
        </w:rPr>
        <w:t>Интернет-ресурсах</w:t>
      </w:r>
      <w:proofErr w:type="gramEnd"/>
    </w:p>
    <w:p w:rsidR="00F93697" w:rsidRDefault="00F93697" w:rsidP="00F93697">
      <w:pPr>
        <w:pStyle w:val="a3"/>
        <w:shd w:val="clear" w:color="auto" w:fill="auto"/>
        <w:spacing w:after="271" w:line="259" w:lineRule="exact"/>
        <w:ind w:left="20" w:right="80" w:firstLine="720"/>
        <w:jc w:val="both"/>
      </w:pPr>
      <w:r>
        <w:rPr>
          <w:rStyle w:val="1"/>
          <w:color w:val="000000"/>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F93697" w:rsidRDefault="00F93697" w:rsidP="00F93697">
      <w:pPr>
        <w:pStyle w:val="60"/>
        <w:shd w:val="clear" w:color="auto" w:fill="auto"/>
        <w:spacing w:before="0" w:after="207" w:line="220" w:lineRule="exact"/>
        <w:ind w:left="20"/>
      </w:pPr>
      <w:r>
        <w:rPr>
          <w:rStyle w:val="6"/>
          <w:i/>
          <w:iCs/>
          <w:color w:val="000000"/>
        </w:rPr>
        <w:t>Компьютерные вирусы</w:t>
      </w:r>
    </w:p>
    <w:p w:rsidR="00F93697" w:rsidRDefault="00F93697" w:rsidP="00F93697">
      <w:pPr>
        <w:pStyle w:val="a3"/>
        <w:shd w:val="clear" w:color="auto" w:fill="auto"/>
        <w:spacing w:after="237" w:line="259" w:lineRule="exact"/>
        <w:ind w:left="20" w:right="80" w:firstLine="720"/>
        <w:jc w:val="both"/>
      </w:pPr>
      <w:r>
        <w:rPr>
          <w:rStyle w:val="1"/>
          <w:color w:val="000000"/>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F93697" w:rsidRDefault="00F93697" w:rsidP="00F93697">
      <w:pPr>
        <w:pStyle w:val="a3"/>
        <w:shd w:val="clear" w:color="auto" w:fill="auto"/>
        <w:spacing w:after="0" w:line="263" w:lineRule="exact"/>
        <w:ind w:left="1080" w:hanging="340"/>
        <w:jc w:val="both"/>
      </w:pPr>
      <w:r>
        <w:rPr>
          <w:rStyle w:val="1"/>
          <w:color w:val="000000"/>
        </w:rPr>
        <w:t>Методы защиты от вредоносных программ:</w:t>
      </w:r>
    </w:p>
    <w:p w:rsidR="00F93697" w:rsidRDefault="00F93697" w:rsidP="00F93697">
      <w:pPr>
        <w:pStyle w:val="a3"/>
        <w:numPr>
          <w:ilvl w:val="0"/>
          <w:numId w:val="4"/>
        </w:numPr>
        <w:shd w:val="clear" w:color="auto" w:fill="auto"/>
        <w:spacing w:after="0" w:line="263" w:lineRule="exact"/>
        <w:ind w:left="1080" w:right="80" w:hanging="340"/>
        <w:jc w:val="left"/>
      </w:pPr>
      <w:r>
        <w:rPr>
          <w:rStyle w:val="1"/>
          <w:color w:val="000000"/>
        </w:rPr>
        <w:t xml:space="preserve"> Используй современные операционные системы, имеющие серьёзный уровень защиты от вредоносных программ;</w:t>
      </w:r>
    </w:p>
    <w:p w:rsidR="00F93697" w:rsidRDefault="00F93697" w:rsidP="00F93697">
      <w:pPr>
        <w:pStyle w:val="a3"/>
        <w:numPr>
          <w:ilvl w:val="0"/>
          <w:numId w:val="4"/>
        </w:numPr>
        <w:shd w:val="clear" w:color="auto" w:fill="auto"/>
        <w:spacing w:after="0" w:line="263" w:lineRule="exact"/>
        <w:ind w:left="1080" w:right="80" w:hanging="340"/>
        <w:jc w:val="both"/>
      </w:pPr>
      <w:r>
        <w:rPr>
          <w:rStyle w:val="1"/>
          <w:color w:val="000000"/>
        </w:rPr>
        <w:t xml:space="preserve"> Постоянно устанавливай </w:t>
      </w:r>
      <w:proofErr w:type="spellStart"/>
      <w:r>
        <w:rPr>
          <w:rStyle w:val="1"/>
          <w:color w:val="000000"/>
        </w:rPr>
        <w:t>пачти</w:t>
      </w:r>
      <w:proofErr w:type="spellEnd"/>
      <w:r>
        <w:rPr>
          <w:rStyle w:val="1"/>
          <w:color w:val="000000"/>
        </w:rPr>
        <w:t xml:space="preserve"> (цифровые заплатки, которые автоматически устанавливаются с целью </w:t>
      </w:r>
      <w:proofErr w:type="spellStart"/>
      <w:r>
        <w:rPr>
          <w:rStyle w:val="1"/>
          <w:color w:val="000000"/>
        </w:rPr>
        <w:t>дорабтки</w:t>
      </w:r>
      <w:proofErr w:type="spellEnd"/>
      <w:r>
        <w:rPr>
          <w:rStyle w:val="1"/>
          <w:color w:val="000000"/>
        </w:rPr>
        <w:t xml:space="preserve">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F93697" w:rsidRDefault="00F93697" w:rsidP="00F93697">
      <w:pPr>
        <w:pStyle w:val="a3"/>
        <w:numPr>
          <w:ilvl w:val="0"/>
          <w:numId w:val="4"/>
        </w:numPr>
        <w:shd w:val="clear" w:color="auto" w:fill="auto"/>
        <w:spacing w:after="0" w:line="263" w:lineRule="exact"/>
        <w:ind w:left="1080" w:right="80" w:hanging="340"/>
        <w:jc w:val="both"/>
      </w:pPr>
      <w:r>
        <w:rPr>
          <w:rStyle w:val="1"/>
          <w:color w:val="000000"/>
        </w:rPr>
        <w:t xml:space="preserve">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F93697" w:rsidRDefault="00F93697" w:rsidP="00F93697">
      <w:pPr>
        <w:pStyle w:val="a3"/>
        <w:numPr>
          <w:ilvl w:val="0"/>
          <w:numId w:val="4"/>
        </w:numPr>
        <w:shd w:val="clear" w:color="auto" w:fill="auto"/>
        <w:spacing w:after="0" w:line="263" w:lineRule="exact"/>
        <w:ind w:left="1080" w:right="80" w:hanging="340"/>
        <w:jc w:val="left"/>
      </w:pPr>
      <w:r>
        <w:rPr>
          <w:rStyle w:val="1"/>
          <w:color w:val="000000"/>
        </w:rPr>
        <w:lastRenderedPageBreak/>
        <w:t xml:space="preserve"> Используй антивирусные программные продукты известных производителей, с автоматическим обновлением баз;</w:t>
      </w:r>
    </w:p>
    <w:p w:rsidR="00F93697" w:rsidRDefault="00F93697" w:rsidP="00F93697">
      <w:pPr>
        <w:pStyle w:val="a3"/>
        <w:numPr>
          <w:ilvl w:val="0"/>
          <w:numId w:val="4"/>
        </w:numPr>
        <w:shd w:val="clear" w:color="auto" w:fill="auto"/>
        <w:spacing w:after="0" w:line="263" w:lineRule="exact"/>
        <w:ind w:left="1080" w:hanging="340"/>
        <w:jc w:val="both"/>
      </w:pPr>
      <w:r>
        <w:rPr>
          <w:rStyle w:val="1"/>
          <w:color w:val="000000"/>
        </w:rPr>
        <w:t xml:space="preserve"> Ограничь физический доступ к компьютеру для посторонних лиц;</w:t>
      </w:r>
    </w:p>
    <w:p w:rsidR="00F93697" w:rsidRDefault="00F93697" w:rsidP="00F93697">
      <w:pPr>
        <w:pStyle w:val="a3"/>
        <w:numPr>
          <w:ilvl w:val="0"/>
          <w:numId w:val="4"/>
        </w:numPr>
        <w:shd w:val="clear" w:color="auto" w:fill="auto"/>
        <w:spacing w:after="0" w:line="263" w:lineRule="exact"/>
        <w:ind w:left="1080" w:right="80" w:hanging="340"/>
        <w:jc w:val="left"/>
      </w:pPr>
      <w:r>
        <w:rPr>
          <w:rStyle w:val="1"/>
          <w:color w:val="000000"/>
        </w:rPr>
        <w:t xml:space="preserve"> Используй внешние носители информации, такие как </w:t>
      </w:r>
      <w:proofErr w:type="spellStart"/>
      <w:r>
        <w:rPr>
          <w:rStyle w:val="1"/>
          <w:color w:val="000000"/>
        </w:rPr>
        <w:t>флешка</w:t>
      </w:r>
      <w:proofErr w:type="spellEnd"/>
      <w:r>
        <w:rPr>
          <w:rStyle w:val="1"/>
          <w:color w:val="000000"/>
        </w:rPr>
        <w:t xml:space="preserve">, диск или файл из интернета, только из </w:t>
      </w:r>
      <w:proofErr w:type="spellStart"/>
      <w:r>
        <w:rPr>
          <w:rStyle w:val="1"/>
          <w:color w:val="000000"/>
        </w:rPr>
        <w:t>проференных</w:t>
      </w:r>
      <w:proofErr w:type="spellEnd"/>
      <w:r>
        <w:rPr>
          <w:rStyle w:val="1"/>
          <w:color w:val="000000"/>
        </w:rPr>
        <w:t xml:space="preserve"> источников;</w:t>
      </w:r>
    </w:p>
    <w:p w:rsidR="00F93697" w:rsidRDefault="00F93697" w:rsidP="00F93697">
      <w:pPr>
        <w:pStyle w:val="a3"/>
        <w:numPr>
          <w:ilvl w:val="0"/>
          <w:numId w:val="4"/>
        </w:numPr>
        <w:shd w:val="clear" w:color="auto" w:fill="auto"/>
        <w:spacing w:after="274" w:line="263" w:lineRule="exact"/>
        <w:ind w:left="1080" w:right="80" w:hanging="340"/>
        <w:jc w:val="both"/>
      </w:pPr>
      <w:r>
        <w:rPr>
          <w:rStyle w:val="1"/>
          <w:color w:val="000000"/>
        </w:rPr>
        <w:t xml:space="preserve"> 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F93697" w:rsidRDefault="00F93697" w:rsidP="00F93697">
      <w:pPr>
        <w:pStyle w:val="60"/>
        <w:shd w:val="clear" w:color="auto" w:fill="auto"/>
        <w:spacing w:before="0" w:after="208" w:line="220" w:lineRule="exact"/>
        <w:ind w:left="140"/>
      </w:pPr>
      <w:r>
        <w:rPr>
          <w:rStyle w:val="6"/>
          <w:i/>
          <w:iCs/>
          <w:color w:val="000000"/>
        </w:rPr>
        <w:t>Сети Ш-Р1</w:t>
      </w:r>
    </w:p>
    <w:p w:rsidR="00F93697" w:rsidRDefault="00F93697" w:rsidP="00F93697">
      <w:pPr>
        <w:pStyle w:val="a3"/>
        <w:shd w:val="clear" w:color="auto" w:fill="auto"/>
        <w:spacing w:after="243" w:line="263" w:lineRule="exact"/>
        <w:ind w:left="140" w:firstLine="1260"/>
        <w:jc w:val="both"/>
      </w:pPr>
      <w:r>
        <w:rPr>
          <w:rStyle w:val="1"/>
          <w:color w:val="000000"/>
        </w:rPr>
        <w:t xml:space="preserve">- это не вид передачи данных, не технология, а всего лишь бренд, марка. Еще в 1991 году нидерландская компания зарегистрировала бренд «\УЕСА», что обозначало словосочетание «\\^ге1езз </w:t>
      </w:r>
      <w:proofErr w:type="spellStart"/>
      <w:r>
        <w:rPr>
          <w:rStyle w:val="1"/>
          <w:color w:val="000000"/>
        </w:rPr>
        <w:t>РЫеШу</w:t>
      </w:r>
      <w:proofErr w:type="spellEnd"/>
      <w:r>
        <w:rPr>
          <w:rStyle w:val="1"/>
          <w:color w:val="000000"/>
        </w:rPr>
        <w:t>», который переводится как «беспроводная точность».</w:t>
      </w:r>
    </w:p>
    <w:p w:rsidR="00F93697" w:rsidRDefault="00F93697" w:rsidP="00F93697">
      <w:pPr>
        <w:pStyle w:val="a3"/>
        <w:shd w:val="clear" w:color="auto" w:fill="auto"/>
        <w:spacing w:after="243" w:line="259" w:lineRule="exact"/>
        <w:ind w:left="140" w:firstLine="680"/>
        <w:jc w:val="both"/>
      </w:pPr>
      <w:r>
        <w:rPr>
          <w:rStyle w:val="1"/>
          <w:color w:val="000000"/>
        </w:rPr>
        <w:t>До нашего времени дошла другая аббревиатура, которая является такой же технологией. Это аббревиатура «\\</w:t>
      </w:r>
      <w:proofErr w:type="gramStart"/>
      <w:r>
        <w:rPr>
          <w:rStyle w:val="1"/>
          <w:color w:val="000000"/>
        </w:rPr>
        <w:t>^-</w:t>
      </w:r>
      <w:proofErr w:type="gramEnd"/>
      <w:r>
        <w:rPr>
          <w:rStyle w:val="1"/>
          <w:color w:val="000000"/>
        </w:rPr>
        <w:t>РЬ&gt;. Такое название было дано с намеком на стандарт высший звуковой техники Н</w:t>
      </w:r>
      <w:r>
        <w:rPr>
          <w:rStyle w:val="75pt"/>
          <w:color w:val="000000"/>
        </w:rPr>
        <w:t>1</w:t>
      </w:r>
      <w:r>
        <w:rPr>
          <w:rStyle w:val="1"/>
          <w:color w:val="000000"/>
        </w:rPr>
        <w:t>-Р</w:t>
      </w:r>
      <w:r>
        <w:rPr>
          <w:rStyle w:val="75pt"/>
          <w:color w:val="000000"/>
        </w:rPr>
        <w:t>1</w:t>
      </w:r>
      <w:r>
        <w:rPr>
          <w:rStyle w:val="1"/>
          <w:color w:val="000000"/>
        </w:rPr>
        <w:t>, что в переводе означает «высокая точность».</w:t>
      </w:r>
    </w:p>
    <w:p w:rsidR="00F93697" w:rsidRDefault="00F93697" w:rsidP="00F93697">
      <w:pPr>
        <w:pStyle w:val="a3"/>
        <w:shd w:val="clear" w:color="auto" w:fill="auto"/>
        <w:spacing w:after="277" w:line="256" w:lineRule="exact"/>
        <w:ind w:left="140" w:firstLine="680"/>
        <w:jc w:val="both"/>
      </w:pPr>
      <w:r>
        <w:rPr>
          <w:rStyle w:val="1"/>
          <w:color w:val="000000"/>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XVI- Р</w:t>
      </w:r>
      <w:proofErr w:type="gramStart"/>
      <w:r>
        <w:rPr>
          <w:rStyle w:val="1"/>
          <w:color w:val="000000"/>
        </w:rPr>
        <w:t>1</w:t>
      </w:r>
      <w:proofErr w:type="gramEnd"/>
      <w:r>
        <w:rPr>
          <w:rStyle w:val="1"/>
          <w:color w:val="000000"/>
        </w:rPr>
        <w:t xml:space="preserve"> сети не являются безопасными.</w:t>
      </w:r>
    </w:p>
    <w:p w:rsidR="00F93697" w:rsidRDefault="00F93697" w:rsidP="00F93697">
      <w:pPr>
        <w:pStyle w:val="a3"/>
        <w:shd w:val="clear" w:color="auto" w:fill="auto"/>
        <w:spacing w:after="0" w:line="210" w:lineRule="exact"/>
        <w:ind w:left="140" w:firstLine="680"/>
        <w:jc w:val="both"/>
      </w:pPr>
      <w:r>
        <w:rPr>
          <w:rStyle w:val="1"/>
          <w:color w:val="000000"/>
        </w:rPr>
        <w:t>Советы по безопасности работе в общедоступных сетях ^</w:t>
      </w:r>
      <w:r>
        <w:rPr>
          <w:rStyle w:val="75pt"/>
          <w:color w:val="000000"/>
        </w:rPr>
        <w:t>1</w:t>
      </w:r>
      <w:r>
        <w:rPr>
          <w:rStyle w:val="1"/>
          <w:color w:val="000000"/>
        </w:rPr>
        <w:t>-й:</w:t>
      </w:r>
    </w:p>
    <w:p w:rsidR="00F93697" w:rsidRDefault="00F93697" w:rsidP="00F93697">
      <w:pPr>
        <w:pStyle w:val="a3"/>
        <w:numPr>
          <w:ilvl w:val="0"/>
          <w:numId w:val="5"/>
        </w:numPr>
        <w:shd w:val="clear" w:color="auto" w:fill="auto"/>
        <w:spacing w:after="0" w:line="263" w:lineRule="exact"/>
        <w:ind w:left="1040" w:right="80" w:hanging="340"/>
        <w:jc w:val="both"/>
      </w:pPr>
      <w:r>
        <w:rPr>
          <w:rStyle w:val="1"/>
          <w:color w:val="000000"/>
        </w:rPr>
        <w:t xml:space="preserve"> Не передавай свою личную информацию через общедоступные ’</w:t>
      </w:r>
      <w:proofErr w:type="gramStart"/>
      <w:r>
        <w:rPr>
          <w:rStyle w:val="1"/>
          <w:color w:val="000000"/>
        </w:rPr>
        <w:t>М-П</w:t>
      </w:r>
      <w:proofErr w:type="gramEnd"/>
      <w:r>
        <w:rPr>
          <w:rStyle w:val="1"/>
          <w:color w:val="000000"/>
        </w:rPr>
        <w:t xml:space="preserve"> сети. Работая в них, желательно не вводить пароли доступа, логины и какие-то номера;</w:t>
      </w:r>
    </w:p>
    <w:p w:rsidR="00F93697" w:rsidRDefault="00F93697" w:rsidP="00F93697">
      <w:pPr>
        <w:pStyle w:val="a3"/>
        <w:numPr>
          <w:ilvl w:val="0"/>
          <w:numId w:val="5"/>
        </w:numPr>
        <w:shd w:val="clear" w:color="auto" w:fill="auto"/>
        <w:spacing w:after="0" w:line="263" w:lineRule="exact"/>
        <w:ind w:left="1040" w:right="80" w:hanging="340"/>
        <w:jc w:val="both"/>
      </w:pPr>
      <w:r>
        <w:rPr>
          <w:rStyle w:val="1"/>
          <w:color w:val="000000"/>
        </w:rPr>
        <w:t xml:space="preserve"> Используй и обновляй антивирусные программы и </w:t>
      </w:r>
      <w:proofErr w:type="spellStart"/>
      <w:r>
        <w:rPr>
          <w:rStyle w:val="1"/>
          <w:color w:val="000000"/>
        </w:rPr>
        <w:t>брандмауер</w:t>
      </w:r>
      <w:proofErr w:type="spellEnd"/>
      <w:r>
        <w:rPr>
          <w:rStyle w:val="1"/>
          <w:color w:val="000000"/>
        </w:rPr>
        <w:t>. Тем самым ты обезопасишь себя от закачки вируса на твое устройство;</w:t>
      </w:r>
    </w:p>
    <w:p w:rsidR="00F93697" w:rsidRDefault="00F93697" w:rsidP="00F93697">
      <w:pPr>
        <w:pStyle w:val="a3"/>
        <w:numPr>
          <w:ilvl w:val="0"/>
          <w:numId w:val="5"/>
        </w:numPr>
        <w:shd w:val="clear" w:color="auto" w:fill="auto"/>
        <w:spacing w:after="0" w:line="263" w:lineRule="exact"/>
        <w:ind w:left="1040" w:right="80" w:hanging="340"/>
        <w:jc w:val="both"/>
      </w:pPr>
      <w:r>
        <w:rPr>
          <w:rStyle w:val="1"/>
          <w:color w:val="000000"/>
        </w:rPr>
        <w:t xml:space="preserve"> При использовании \У</w:t>
      </w:r>
      <w:r>
        <w:rPr>
          <w:rStyle w:val="75pt"/>
          <w:color w:val="000000"/>
        </w:rPr>
        <w:t>1</w:t>
      </w:r>
      <w:r>
        <w:rPr>
          <w:rStyle w:val="1"/>
          <w:color w:val="000000"/>
        </w:rPr>
        <w:t>-р</w:t>
      </w:r>
      <w:r>
        <w:rPr>
          <w:rStyle w:val="75pt"/>
          <w:color w:val="000000"/>
        </w:rPr>
        <w:t>1</w:t>
      </w:r>
      <w:r>
        <w:rPr>
          <w:rStyle w:val="1"/>
          <w:color w:val="000000"/>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F93697" w:rsidRDefault="00F93697" w:rsidP="00F93697">
      <w:pPr>
        <w:pStyle w:val="a3"/>
        <w:numPr>
          <w:ilvl w:val="0"/>
          <w:numId w:val="5"/>
        </w:numPr>
        <w:shd w:val="clear" w:color="auto" w:fill="auto"/>
        <w:spacing w:after="0" w:line="263" w:lineRule="exact"/>
        <w:ind w:left="1040" w:right="80" w:hanging="340"/>
        <w:jc w:val="both"/>
      </w:pPr>
      <w:r>
        <w:rPr>
          <w:rStyle w:val="1"/>
          <w:color w:val="000000"/>
        </w:rPr>
        <w:t xml:space="preserve"> Не используй публичный \У1-Р1 для передачи личных данных, например для </w:t>
      </w:r>
      <w:proofErr w:type="gramStart"/>
      <w:r>
        <w:rPr>
          <w:rStyle w:val="1"/>
          <w:color w:val="000000"/>
        </w:rPr>
        <w:t>выхода</w:t>
      </w:r>
      <w:proofErr w:type="gramEnd"/>
      <w:r>
        <w:rPr>
          <w:rStyle w:val="1"/>
          <w:color w:val="000000"/>
        </w:rPr>
        <w:t xml:space="preserve"> в социальные сети или в электронную почту;</w:t>
      </w:r>
    </w:p>
    <w:p w:rsidR="00F93697" w:rsidRDefault="00F93697" w:rsidP="00F93697">
      <w:pPr>
        <w:pStyle w:val="a3"/>
        <w:numPr>
          <w:ilvl w:val="0"/>
          <w:numId w:val="5"/>
        </w:numPr>
        <w:shd w:val="clear" w:color="auto" w:fill="auto"/>
        <w:spacing w:after="0" w:line="263" w:lineRule="exact"/>
        <w:ind w:left="1040" w:right="80" w:hanging="340"/>
        <w:jc w:val="both"/>
      </w:pPr>
      <w:r>
        <w:rPr>
          <w:rStyle w:val="1"/>
          <w:color w:val="000000"/>
        </w:rPr>
        <w:t xml:space="preserve"> </w:t>
      </w:r>
      <w:proofErr w:type="spellStart"/>
      <w:r>
        <w:rPr>
          <w:rStyle w:val="1"/>
          <w:color w:val="000000"/>
        </w:rPr>
        <w:t>Ипользуй</w:t>
      </w:r>
      <w:proofErr w:type="spellEnd"/>
      <w:r>
        <w:rPr>
          <w:rStyle w:val="1"/>
          <w:color w:val="000000"/>
        </w:rPr>
        <w:t xml:space="preserve"> только защищенное соединение через НТТР8, а не НТТР, т.е. при наборе веб-адреса вводи именно «</w:t>
      </w:r>
      <w:proofErr w:type="spellStart"/>
      <w:r>
        <w:rPr>
          <w:rStyle w:val="1"/>
          <w:color w:val="000000"/>
        </w:rPr>
        <w:t>Ьйрз</w:t>
      </w:r>
      <w:proofErr w:type="spellEnd"/>
      <w:proofErr w:type="gramStart"/>
      <w:r>
        <w:rPr>
          <w:rStyle w:val="1"/>
          <w:color w:val="000000"/>
        </w:rPr>
        <w:t>://»;</w:t>
      </w:r>
      <w:proofErr w:type="gramEnd"/>
    </w:p>
    <w:p w:rsidR="00F93697" w:rsidRDefault="00F93697" w:rsidP="00F93697">
      <w:pPr>
        <w:pStyle w:val="a3"/>
        <w:numPr>
          <w:ilvl w:val="0"/>
          <w:numId w:val="5"/>
        </w:numPr>
        <w:shd w:val="clear" w:color="auto" w:fill="auto"/>
        <w:spacing w:after="0" w:line="263" w:lineRule="exact"/>
        <w:ind w:left="1040" w:right="80" w:hanging="340"/>
        <w:jc w:val="both"/>
      </w:pPr>
      <w:r>
        <w:rPr>
          <w:rStyle w:val="1"/>
          <w:color w:val="000000"/>
        </w:rPr>
        <w:t xml:space="preserve"> В мобильном телефоне отключи функцию «Подключение к \\</w:t>
      </w:r>
      <w:proofErr w:type="gramStart"/>
      <w:r>
        <w:rPr>
          <w:rStyle w:val="1"/>
          <w:color w:val="000000"/>
        </w:rPr>
        <w:t>^-</w:t>
      </w:r>
      <w:proofErr w:type="gramEnd"/>
      <w:r>
        <w:rPr>
          <w:rStyle w:val="1"/>
          <w:color w:val="000000"/>
        </w:rPr>
        <w:t>Р1 автоматически». Не допускай автоматического подключения устройства к сетям</w:t>
      </w:r>
    </w:p>
    <w:p w:rsidR="00F93697" w:rsidRDefault="00F93697" w:rsidP="00F93697">
      <w:pPr>
        <w:pStyle w:val="a3"/>
        <w:shd w:val="clear" w:color="auto" w:fill="auto"/>
        <w:spacing w:after="274" w:line="263" w:lineRule="exact"/>
        <w:ind w:left="1600" w:firstLine="0"/>
        <w:jc w:val="left"/>
      </w:pPr>
      <w:r>
        <w:rPr>
          <w:rStyle w:val="1"/>
          <w:color w:val="000000"/>
        </w:rPr>
        <w:t>без твоего согласия.</w:t>
      </w:r>
    </w:p>
    <w:p w:rsidR="00F93697" w:rsidRDefault="00F93697" w:rsidP="00F93697">
      <w:pPr>
        <w:pStyle w:val="60"/>
        <w:shd w:val="clear" w:color="auto" w:fill="auto"/>
        <w:spacing w:before="0" w:after="208" w:line="220" w:lineRule="exact"/>
        <w:ind w:left="20"/>
      </w:pPr>
      <w:r>
        <w:rPr>
          <w:rStyle w:val="6"/>
          <w:i/>
          <w:iCs/>
          <w:color w:val="000000"/>
        </w:rPr>
        <w:t>Социальные сети</w:t>
      </w:r>
    </w:p>
    <w:p w:rsidR="00F93697" w:rsidRDefault="00F93697" w:rsidP="00F93697">
      <w:pPr>
        <w:pStyle w:val="a3"/>
        <w:shd w:val="clear" w:color="auto" w:fill="auto"/>
        <w:spacing w:after="243" w:line="263" w:lineRule="exact"/>
        <w:ind w:left="20" w:right="80" w:firstLine="680"/>
        <w:jc w:val="both"/>
      </w:pPr>
      <w:r>
        <w:rPr>
          <w:rStyle w:val="1"/>
          <w:color w:val="000000"/>
        </w:rPr>
        <w:t xml:space="preserve">Социальные сети активно входят в нашу жизнь, многие люди работают и живут там постоянно, а в </w:t>
      </w:r>
      <w:proofErr w:type="spellStart"/>
      <w:r>
        <w:rPr>
          <w:rStyle w:val="1"/>
          <w:color w:val="000000"/>
        </w:rPr>
        <w:t>РасеЬоок</w:t>
      </w:r>
      <w:proofErr w:type="spellEnd"/>
      <w:r>
        <w:rPr>
          <w:rStyle w:val="1"/>
          <w:color w:val="000000"/>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F93697" w:rsidRDefault="00F93697" w:rsidP="00F93697">
      <w:pPr>
        <w:pStyle w:val="a3"/>
        <w:shd w:val="clear" w:color="auto" w:fill="auto"/>
        <w:spacing w:after="0" w:line="259" w:lineRule="exact"/>
        <w:ind w:left="1040" w:hanging="340"/>
        <w:jc w:val="both"/>
      </w:pPr>
      <w:r>
        <w:rPr>
          <w:rStyle w:val="1"/>
          <w:color w:val="000000"/>
        </w:rPr>
        <w:t>Основные советы по безопасности в социальных сетях:</w:t>
      </w:r>
    </w:p>
    <w:p w:rsidR="00F93697" w:rsidRDefault="00F93697" w:rsidP="00F93697">
      <w:pPr>
        <w:pStyle w:val="a3"/>
        <w:numPr>
          <w:ilvl w:val="0"/>
          <w:numId w:val="6"/>
        </w:numPr>
        <w:shd w:val="clear" w:color="auto" w:fill="auto"/>
        <w:spacing w:after="0" w:line="259" w:lineRule="exact"/>
        <w:ind w:left="1040" w:right="80" w:hanging="340"/>
        <w:jc w:val="both"/>
      </w:pPr>
      <w:r>
        <w:rPr>
          <w:rStyle w:val="1"/>
          <w:color w:val="000000"/>
        </w:rPr>
        <w:t xml:space="preserve"> Ограничь список друзей. У тебя в друзьях не должно быть случайных и незнакомых людей;</w:t>
      </w:r>
    </w:p>
    <w:p w:rsidR="00F93697" w:rsidRDefault="00F93697" w:rsidP="00F93697">
      <w:pPr>
        <w:pStyle w:val="a3"/>
        <w:numPr>
          <w:ilvl w:val="0"/>
          <w:numId w:val="6"/>
        </w:numPr>
        <w:shd w:val="clear" w:color="auto" w:fill="auto"/>
        <w:spacing w:after="0" w:line="259" w:lineRule="exact"/>
        <w:ind w:left="1040" w:right="80" w:hanging="340"/>
        <w:jc w:val="both"/>
      </w:pPr>
      <w:r>
        <w:rPr>
          <w:rStyle w:val="1"/>
          <w:color w:val="000000"/>
        </w:rPr>
        <w:t xml:space="preserve">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F93697" w:rsidRDefault="00F93697" w:rsidP="00F93697">
      <w:pPr>
        <w:pStyle w:val="a3"/>
        <w:numPr>
          <w:ilvl w:val="0"/>
          <w:numId w:val="6"/>
        </w:numPr>
        <w:shd w:val="clear" w:color="auto" w:fill="auto"/>
        <w:spacing w:after="0" w:line="259" w:lineRule="exact"/>
        <w:ind w:left="1040" w:right="80" w:hanging="340"/>
        <w:jc w:val="both"/>
      </w:pPr>
      <w:r>
        <w:rPr>
          <w:rStyle w:val="1"/>
          <w:color w:val="000000"/>
        </w:rPr>
        <w:t xml:space="preserve"> Защищай свою репутацию - держи ее в чистоте и задавай себе вопрос: хотел бы ты, </w:t>
      </w:r>
      <w:r>
        <w:rPr>
          <w:rStyle w:val="1"/>
          <w:color w:val="000000"/>
        </w:rPr>
        <w:lastRenderedPageBreak/>
        <w:t>чтобы другие пользователи видели, что ты загружаешь? Подумай, прежде чем что-то опубликовать, написать и загрузить;</w:t>
      </w:r>
    </w:p>
    <w:p w:rsidR="00F93697" w:rsidRDefault="00F93697" w:rsidP="00F93697">
      <w:pPr>
        <w:pStyle w:val="a3"/>
        <w:numPr>
          <w:ilvl w:val="0"/>
          <w:numId w:val="6"/>
        </w:numPr>
        <w:shd w:val="clear" w:color="auto" w:fill="auto"/>
        <w:spacing w:after="0" w:line="259" w:lineRule="exact"/>
        <w:ind w:left="1040" w:hanging="340"/>
        <w:jc w:val="both"/>
      </w:pPr>
      <w:r>
        <w:rPr>
          <w:rStyle w:val="1"/>
          <w:color w:val="000000"/>
        </w:rPr>
        <w:t xml:space="preserve">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F93697" w:rsidRDefault="00F93697" w:rsidP="00F93697">
      <w:pPr>
        <w:pStyle w:val="a3"/>
        <w:numPr>
          <w:ilvl w:val="0"/>
          <w:numId w:val="6"/>
        </w:numPr>
        <w:shd w:val="clear" w:color="auto" w:fill="auto"/>
        <w:spacing w:after="0" w:line="263" w:lineRule="exact"/>
        <w:ind w:left="1040" w:hanging="260"/>
        <w:jc w:val="both"/>
      </w:pPr>
      <w:r>
        <w:rPr>
          <w:rStyle w:val="1"/>
          <w:color w:val="000000"/>
        </w:rPr>
        <w:t xml:space="preserve"> Избегай размещения фотографий в Интернете, где ты изображен на местности, по которой можно определить твое местоположение;</w:t>
      </w:r>
    </w:p>
    <w:p w:rsidR="00F93697" w:rsidRDefault="00F93697" w:rsidP="00F93697">
      <w:pPr>
        <w:pStyle w:val="a3"/>
        <w:numPr>
          <w:ilvl w:val="0"/>
          <w:numId w:val="6"/>
        </w:numPr>
        <w:shd w:val="clear" w:color="auto" w:fill="auto"/>
        <w:spacing w:after="0" w:line="263" w:lineRule="exact"/>
        <w:ind w:left="1040" w:hanging="260"/>
        <w:jc w:val="both"/>
      </w:pPr>
      <w:r>
        <w:rPr>
          <w:rStyle w:val="1"/>
          <w:color w:val="000000"/>
        </w:rPr>
        <w:t xml:space="preserve"> При регистрации в социальной сети необходимо использовать сложные пароли, состоящие из букв и цифр и с количеством знаков не менее 8;</w:t>
      </w:r>
    </w:p>
    <w:p w:rsidR="00F93697" w:rsidRDefault="00F93697" w:rsidP="00F93697">
      <w:pPr>
        <w:pStyle w:val="a3"/>
        <w:numPr>
          <w:ilvl w:val="0"/>
          <w:numId w:val="6"/>
        </w:numPr>
        <w:shd w:val="clear" w:color="auto" w:fill="auto"/>
        <w:spacing w:after="274" w:line="263" w:lineRule="exact"/>
        <w:ind w:left="1040" w:hanging="260"/>
        <w:jc w:val="both"/>
      </w:pPr>
      <w:r>
        <w:rPr>
          <w:rStyle w:val="1"/>
          <w:color w:val="000000"/>
        </w:rPr>
        <w:t xml:space="preserve">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F93697" w:rsidRDefault="00F93697" w:rsidP="00F93697">
      <w:pPr>
        <w:pStyle w:val="60"/>
        <w:shd w:val="clear" w:color="auto" w:fill="auto"/>
        <w:spacing w:before="0" w:after="247" w:line="220" w:lineRule="exact"/>
        <w:ind w:left="100"/>
      </w:pPr>
      <w:r>
        <w:rPr>
          <w:rStyle w:val="6"/>
          <w:i/>
          <w:iCs/>
          <w:color w:val="000000"/>
        </w:rPr>
        <w:t>Электронные деньги</w:t>
      </w:r>
    </w:p>
    <w:p w:rsidR="00F93697" w:rsidRDefault="00F93697" w:rsidP="00F93697">
      <w:pPr>
        <w:pStyle w:val="a3"/>
        <w:shd w:val="clear" w:color="auto" w:fill="auto"/>
        <w:spacing w:after="240" w:line="245" w:lineRule="exact"/>
        <w:ind w:left="100" w:firstLine="660"/>
        <w:jc w:val="left"/>
      </w:pPr>
      <w:r>
        <w:rPr>
          <w:rStyle w:val="1"/>
          <w:color w:val="000000"/>
        </w:rPr>
        <w:t>Электронные деньги — это очень удобный способ платежей, однако существуют мошенники, которые хотят получить эти деньги.</w:t>
      </w:r>
    </w:p>
    <w:p w:rsidR="00F93697" w:rsidRDefault="00F93697" w:rsidP="00F93697">
      <w:pPr>
        <w:pStyle w:val="a3"/>
        <w:shd w:val="clear" w:color="auto" w:fill="auto"/>
        <w:spacing w:after="0" w:line="245" w:lineRule="exact"/>
        <w:ind w:left="100" w:firstLine="660"/>
        <w:jc w:val="left"/>
      </w:pPr>
      <w:r>
        <w:rPr>
          <w:rStyle w:val="1"/>
          <w:color w:val="000000"/>
        </w:rPr>
        <w:t>Электронные деньги появились совсем недавно и именно из-за этого во многих государствах до сих пор не прописано про них в законах.</w:t>
      </w:r>
    </w:p>
    <w:p w:rsidR="00F93697" w:rsidRDefault="00F93697" w:rsidP="00F93697">
      <w:pPr>
        <w:pStyle w:val="a3"/>
        <w:shd w:val="clear" w:color="auto" w:fill="auto"/>
        <w:spacing w:line="263" w:lineRule="exact"/>
        <w:ind w:left="60" w:right="100" w:firstLine="680"/>
        <w:jc w:val="both"/>
      </w:pPr>
      <w:r>
        <w:rPr>
          <w:rStyle w:val="1"/>
          <w:color w:val="000000"/>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Pr>
          <w:rStyle w:val="1"/>
          <w:color w:val="000000"/>
        </w:rPr>
        <w:t>неанонимных</w:t>
      </w:r>
      <w:proofErr w:type="spellEnd"/>
      <w:r>
        <w:rPr>
          <w:rStyle w:val="1"/>
          <w:color w:val="000000"/>
        </w:rPr>
        <w:t xml:space="preserve"> идентификации пользователя является обязательной.</w:t>
      </w:r>
    </w:p>
    <w:p w:rsidR="00F93697" w:rsidRDefault="00F93697" w:rsidP="00F93697">
      <w:pPr>
        <w:pStyle w:val="a3"/>
        <w:shd w:val="clear" w:color="auto" w:fill="auto"/>
        <w:spacing w:after="183" w:line="263" w:lineRule="exact"/>
        <w:ind w:left="60" w:right="100" w:firstLine="680"/>
        <w:jc w:val="both"/>
      </w:pPr>
      <w:r>
        <w:rPr>
          <w:rStyle w:val="1"/>
          <w:color w:val="000000"/>
        </w:rPr>
        <w:t xml:space="preserve">Также следует различать электронные </w:t>
      </w:r>
      <w:proofErr w:type="spellStart"/>
      <w:r>
        <w:rPr>
          <w:rStyle w:val="1"/>
          <w:color w:val="000000"/>
        </w:rPr>
        <w:t>фиатные</w:t>
      </w:r>
      <w:proofErr w:type="spellEnd"/>
      <w:r>
        <w:rPr>
          <w:rStyle w:val="1"/>
          <w:color w:val="000000"/>
        </w:rPr>
        <w:t xml:space="preserve"> деньги (равны государственным валютам) и электронные </w:t>
      </w:r>
      <w:proofErr w:type="spellStart"/>
      <w:r>
        <w:rPr>
          <w:rStyle w:val="1"/>
          <w:color w:val="000000"/>
        </w:rPr>
        <w:t>нефиатные</w:t>
      </w:r>
      <w:proofErr w:type="spellEnd"/>
      <w:r>
        <w:rPr>
          <w:rStyle w:val="1"/>
          <w:color w:val="000000"/>
        </w:rPr>
        <w:t xml:space="preserve"> деньги (не равны государственным валютам).</w:t>
      </w:r>
    </w:p>
    <w:p w:rsidR="00F93697" w:rsidRDefault="00F93697" w:rsidP="00F93697">
      <w:pPr>
        <w:pStyle w:val="a3"/>
        <w:shd w:val="clear" w:color="auto" w:fill="auto"/>
        <w:spacing w:after="0" w:line="259" w:lineRule="exact"/>
        <w:ind w:left="60" w:firstLine="680"/>
        <w:jc w:val="both"/>
      </w:pPr>
      <w:r>
        <w:rPr>
          <w:rStyle w:val="1"/>
          <w:color w:val="000000"/>
        </w:rPr>
        <w:t>Основные советы по безопасной работе с электронными деньгами:</w:t>
      </w:r>
    </w:p>
    <w:p w:rsidR="00F93697" w:rsidRDefault="00F93697" w:rsidP="00F93697">
      <w:pPr>
        <w:pStyle w:val="a3"/>
        <w:numPr>
          <w:ilvl w:val="0"/>
          <w:numId w:val="7"/>
        </w:numPr>
        <w:shd w:val="clear" w:color="auto" w:fill="auto"/>
        <w:spacing w:after="0" w:line="259" w:lineRule="exact"/>
        <w:ind w:left="1100" w:right="100" w:hanging="380"/>
        <w:jc w:val="both"/>
      </w:pPr>
      <w:r>
        <w:rPr>
          <w:rStyle w:val="1"/>
          <w:color w:val="000000"/>
        </w:rPr>
        <w:t xml:space="preserve">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F93697" w:rsidRDefault="00F93697" w:rsidP="00F93697">
      <w:pPr>
        <w:pStyle w:val="a3"/>
        <w:numPr>
          <w:ilvl w:val="0"/>
          <w:numId w:val="7"/>
        </w:numPr>
        <w:shd w:val="clear" w:color="auto" w:fill="auto"/>
        <w:spacing w:after="0" w:line="259" w:lineRule="exact"/>
        <w:ind w:left="720" w:right="100" w:firstLine="0"/>
        <w:jc w:val="right"/>
      </w:pPr>
      <w:r>
        <w:rPr>
          <w:rStyle w:val="1"/>
          <w:color w:val="000000"/>
        </w:rPr>
        <w:t xml:space="preserve">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F93697" w:rsidRDefault="00F93697" w:rsidP="00F93697">
      <w:pPr>
        <w:pStyle w:val="a3"/>
        <w:numPr>
          <w:ilvl w:val="0"/>
          <w:numId w:val="7"/>
        </w:numPr>
        <w:shd w:val="clear" w:color="auto" w:fill="auto"/>
        <w:spacing w:after="0" w:line="259" w:lineRule="exact"/>
        <w:ind w:left="1100" w:right="100" w:hanging="380"/>
        <w:jc w:val="both"/>
      </w:pPr>
      <w:r>
        <w:rPr>
          <w:rStyle w:val="1"/>
          <w:color w:val="000000"/>
        </w:rPr>
        <w:t xml:space="preserve">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$1К0п</w:t>
      </w:r>
      <w:proofErr w:type="gramStart"/>
      <w:r>
        <w:rPr>
          <w:rStyle w:val="1"/>
          <w:color w:val="000000"/>
        </w:rPr>
        <w:t>§!;;</w:t>
      </w:r>
    </w:p>
    <w:p w:rsidR="00F93697" w:rsidRDefault="00F93697" w:rsidP="00F93697">
      <w:pPr>
        <w:pStyle w:val="a3"/>
        <w:numPr>
          <w:ilvl w:val="0"/>
          <w:numId w:val="7"/>
        </w:numPr>
        <w:shd w:val="clear" w:color="auto" w:fill="auto"/>
        <w:spacing w:after="211" w:line="259" w:lineRule="exact"/>
        <w:ind w:left="60" w:firstLine="680"/>
        <w:jc w:val="both"/>
      </w:pPr>
      <w:proofErr w:type="gramEnd"/>
      <w:r>
        <w:rPr>
          <w:rStyle w:val="1"/>
          <w:color w:val="000000"/>
        </w:rPr>
        <w:t xml:space="preserve"> Не вводи свои личные данные на сайтах, которым не доверяешь.</w:t>
      </w:r>
    </w:p>
    <w:p w:rsidR="00F93697" w:rsidRDefault="00F93697" w:rsidP="00F93697">
      <w:pPr>
        <w:pStyle w:val="60"/>
        <w:shd w:val="clear" w:color="auto" w:fill="auto"/>
        <w:spacing w:before="0" w:after="215" w:line="220" w:lineRule="exact"/>
        <w:ind w:left="60"/>
      </w:pPr>
      <w:r>
        <w:rPr>
          <w:rStyle w:val="6"/>
          <w:i/>
          <w:iCs/>
          <w:color w:val="000000"/>
        </w:rPr>
        <w:t xml:space="preserve">Электронная </w:t>
      </w:r>
      <w:proofErr w:type="spellStart"/>
      <w:r>
        <w:rPr>
          <w:rStyle w:val="6"/>
          <w:i/>
          <w:iCs/>
          <w:color w:val="000000"/>
        </w:rPr>
        <w:t>понта</w:t>
      </w:r>
      <w:proofErr w:type="spellEnd"/>
    </w:p>
    <w:p w:rsidR="00F93697" w:rsidRDefault="00F93697" w:rsidP="00F93697">
      <w:pPr>
        <w:pStyle w:val="a3"/>
        <w:shd w:val="clear" w:color="auto" w:fill="auto"/>
        <w:spacing w:after="183" w:line="263" w:lineRule="exact"/>
        <w:ind w:left="60" w:right="100" w:firstLine="680"/>
        <w:jc w:val="both"/>
      </w:pPr>
      <w:r>
        <w:rPr>
          <w:rStyle w:val="1"/>
          <w:color w:val="000000"/>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Pr>
          <w:rStyle w:val="1"/>
          <w:color w:val="000000"/>
        </w:rPr>
        <w:t>имя_пользователя@имя_домена</w:t>
      </w:r>
      <w:proofErr w:type="spellEnd"/>
      <w:r>
        <w:rPr>
          <w:rStyle w:val="1"/>
          <w:color w:val="000000"/>
        </w:rPr>
        <w:t>. Также кроме передачи простого текста, имеется возможность передавать файлы.</w:t>
      </w:r>
    </w:p>
    <w:p w:rsidR="00F93697" w:rsidRDefault="00F93697" w:rsidP="00F93697">
      <w:pPr>
        <w:pStyle w:val="a3"/>
        <w:shd w:val="clear" w:color="auto" w:fill="auto"/>
        <w:spacing w:after="0" w:line="259" w:lineRule="exact"/>
        <w:ind w:left="60" w:firstLine="680"/>
        <w:jc w:val="both"/>
      </w:pPr>
      <w:r>
        <w:rPr>
          <w:rStyle w:val="1"/>
          <w:color w:val="000000"/>
        </w:rPr>
        <w:t>Основные советы по безопасной работе с электронной почтой:</w:t>
      </w:r>
    </w:p>
    <w:p w:rsidR="00F93697" w:rsidRDefault="00F93697" w:rsidP="00F93697">
      <w:pPr>
        <w:pStyle w:val="a3"/>
        <w:numPr>
          <w:ilvl w:val="0"/>
          <w:numId w:val="8"/>
        </w:numPr>
        <w:shd w:val="clear" w:color="auto" w:fill="auto"/>
        <w:spacing w:after="0" w:line="259" w:lineRule="exact"/>
        <w:ind w:left="1100" w:right="20" w:hanging="300"/>
        <w:jc w:val="both"/>
      </w:pPr>
      <w:r>
        <w:rPr>
          <w:rStyle w:val="1"/>
          <w:color w:val="000000"/>
        </w:rPr>
        <w:t xml:space="preserve">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F93697" w:rsidRDefault="00F93697" w:rsidP="00F93697">
      <w:pPr>
        <w:pStyle w:val="a3"/>
        <w:numPr>
          <w:ilvl w:val="0"/>
          <w:numId w:val="8"/>
        </w:numPr>
        <w:shd w:val="clear" w:color="auto" w:fill="auto"/>
        <w:spacing w:after="0" w:line="259" w:lineRule="exact"/>
        <w:ind w:left="1100" w:right="20" w:hanging="300"/>
        <w:jc w:val="both"/>
      </w:pPr>
      <w:r>
        <w:rPr>
          <w:rStyle w:val="1"/>
          <w:color w:val="000000"/>
        </w:rPr>
        <w:t xml:space="preserve"> Не указывай в личной почте личную информацию. Например, лучше выбрать «</w:t>
      </w:r>
      <w:proofErr w:type="spellStart"/>
      <w:r>
        <w:rPr>
          <w:rStyle w:val="1"/>
          <w:color w:val="000000"/>
        </w:rPr>
        <w:t>музыкальный_фанат</w:t>
      </w:r>
      <w:proofErr w:type="spellEnd"/>
      <w:r>
        <w:rPr>
          <w:rStyle w:val="1"/>
          <w:color w:val="000000"/>
        </w:rPr>
        <w:t>@» или «рок2013» вместо «тема13»;</w:t>
      </w:r>
    </w:p>
    <w:p w:rsidR="00F93697" w:rsidRDefault="00F93697" w:rsidP="00F93697">
      <w:pPr>
        <w:pStyle w:val="a3"/>
        <w:numPr>
          <w:ilvl w:val="0"/>
          <w:numId w:val="8"/>
        </w:numPr>
        <w:shd w:val="clear" w:color="auto" w:fill="auto"/>
        <w:spacing w:after="0" w:line="259" w:lineRule="exact"/>
        <w:ind w:left="1100" w:right="20" w:hanging="300"/>
        <w:jc w:val="both"/>
      </w:pPr>
      <w:r>
        <w:rPr>
          <w:rStyle w:val="1"/>
          <w:color w:val="000000"/>
        </w:rPr>
        <w:t xml:space="preserve"> Используй двухэтапную авторизацию. Это когда помимо пароля нужно вводить код, присылаемый по 8М8;</w:t>
      </w:r>
    </w:p>
    <w:p w:rsidR="00F93697" w:rsidRDefault="00F93697" w:rsidP="00F93697">
      <w:pPr>
        <w:pStyle w:val="a3"/>
        <w:numPr>
          <w:ilvl w:val="0"/>
          <w:numId w:val="8"/>
        </w:numPr>
        <w:shd w:val="clear" w:color="auto" w:fill="auto"/>
        <w:spacing w:after="0" w:line="259" w:lineRule="exact"/>
        <w:ind w:left="1100" w:right="20" w:hanging="300"/>
        <w:jc w:val="both"/>
      </w:pPr>
      <w:r>
        <w:rPr>
          <w:rStyle w:val="1"/>
          <w:color w:val="000000"/>
        </w:rPr>
        <w:lastRenderedPageBreak/>
        <w:t xml:space="preserve"> Выбери сложный пароль. Для каждого почтового ящика должен быть свой надежный, устойчивый к взлому пароль;</w:t>
      </w:r>
    </w:p>
    <w:p w:rsidR="00F93697" w:rsidRDefault="00F93697" w:rsidP="00F93697">
      <w:pPr>
        <w:pStyle w:val="a3"/>
        <w:numPr>
          <w:ilvl w:val="0"/>
          <w:numId w:val="8"/>
        </w:numPr>
        <w:shd w:val="clear" w:color="auto" w:fill="auto"/>
        <w:spacing w:after="0" w:line="259" w:lineRule="exact"/>
        <w:ind w:left="1100" w:right="20" w:hanging="300"/>
        <w:jc w:val="both"/>
      </w:pPr>
      <w:r>
        <w:rPr>
          <w:rStyle w:val="1"/>
          <w:color w:val="000000"/>
        </w:rPr>
        <w:t xml:space="preserve"> Если есть возможность написать самому свой личный вопрос, используй эту возможность;</w:t>
      </w:r>
    </w:p>
    <w:p w:rsidR="00F93697" w:rsidRDefault="00F93697" w:rsidP="00F93697">
      <w:pPr>
        <w:pStyle w:val="a3"/>
        <w:numPr>
          <w:ilvl w:val="0"/>
          <w:numId w:val="8"/>
        </w:numPr>
        <w:shd w:val="clear" w:color="auto" w:fill="auto"/>
        <w:spacing w:after="0" w:line="259" w:lineRule="exact"/>
        <w:ind w:left="1100" w:right="20" w:hanging="300"/>
        <w:jc w:val="both"/>
      </w:pPr>
      <w:r>
        <w:rPr>
          <w:rStyle w:val="1"/>
          <w:color w:val="000000"/>
        </w:rPr>
        <w:t xml:space="preserve">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F93697" w:rsidRDefault="00F93697" w:rsidP="00F93697">
      <w:pPr>
        <w:pStyle w:val="a3"/>
        <w:numPr>
          <w:ilvl w:val="0"/>
          <w:numId w:val="8"/>
        </w:numPr>
        <w:shd w:val="clear" w:color="auto" w:fill="auto"/>
        <w:spacing w:after="0" w:line="259" w:lineRule="exact"/>
        <w:ind w:left="1100" w:right="20" w:hanging="300"/>
        <w:jc w:val="both"/>
      </w:pPr>
      <w:r>
        <w:rPr>
          <w:rStyle w:val="1"/>
          <w:color w:val="000000"/>
        </w:rPr>
        <w:t xml:space="preserve"> Не открывай </w:t>
      </w:r>
      <w:proofErr w:type="gramStart"/>
      <w:r>
        <w:rPr>
          <w:rStyle w:val="1"/>
          <w:color w:val="000000"/>
        </w:rPr>
        <w:t>файлы</w:t>
      </w:r>
      <w:proofErr w:type="gramEnd"/>
      <w:r>
        <w:rPr>
          <w:rStyle w:val="1"/>
          <w:color w:val="000000"/>
        </w:rPr>
        <w:t xml:space="preserve"> и другие вложения в письмах даже если они пришли от твоих друзей. Лучше уточни у них, отправляли ли они тебе эти файлы;</w:t>
      </w:r>
    </w:p>
    <w:p w:rsidR="00F93697" w:rsidRDefault="00F93697" w:rsidP="00F93697">
      <w:pPr>
        <w:pStyle w:val="a3"/>
        <w:numPr>
          <w:ilvl w:val="0"/>
          <w:numId w:val="8"/>
        </w:numPr>
        <w:shd w:val="clear" w:color="auto" w:fill="auto"/>
        <w:spacing w:after="0" w:line="259" w:lineRule="exact"/>
        <w:ind w:left="1100" w:right="20" w:hanging="300"/>
        <w:jc w:val="both"/>
        <w:sectPr w:rsidR="00F93697">
          <w:type w:val="continuous"/>
          <w:pgSz w:w="11909" w:h="16838"/>
          <w:pgMar w:top="1725" w:right="1388" w:bottom="1441" w:left="1428" w:header="0" w:footer="3" w:gutter="0"/>
          <w:cols w:space="720"/>
          <w:noEndnote/>
          <w:docGrid w:linePitch="360"/>
        </w:sectPr>
      </w:pPr>
      <w:r>
        <w:rPr>
          <w:rStyle w:val="1"/>
          <w:color w:val="000000"/>
        </w:rPr>
        <w:t xml:space="preserve"> После окончания работы на почтовом сервисе перед закрытием вкладки с </w:t>
      </w:r>
      <w:proofErr w:type="spellStart"/>
      <w:r>
        <w:rPr>
          <w:rStyle w:val="1"/>
          <w:color w:val="000000"/>
        </w:rPr>
        <w:t>сайтохМ</w:t>
      </w:r>
      <w:proofErr w:type="spellEnd"/>
      <w:r>
        <w:rPr>
          <w:rStyle w:val="1"/>
          <w:color w:val="000000"/>
        </w:rPr>
        <w:t xml:space="preserve"> не забудь нажать на «Выйти».</w:t>
      </w:r>
    </w:p>
    <w:p w:rsidR="00F93697" w:rsidRDefault="00F93697" w:rsidP="00F93697">
      <w:pPr>
        <w:pStyle w:val="a3"/>
        <w:shd w:val="clear" w:color="auto" w:fill="auto"/>
        <w:spacing w:after="246" w:line="266" w:lineRule="exact"/>
        <w:ind w:right="100" w:firstLine="700"/>
        <w:jc w:val="both"/>
      </w:pPr>
      <w:proofErr w:type="spellStart"/>
      <w:r>
        <w:rPr>
          <w:rStyle w:val="1"/>
          <w:color w:val="000000"/>
        </w:rPr>
        <w:lastRenderedPageBreak/>
        <w:t>Кибербуллинг</w:t>
      </w:r>
      <w:proofErr w:type="spellEnd"/>
      <w:r>
        <w:rPr>
          <w:rStyle w:val="1"/>
          <w:color w:val="000000"/>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Pr>
          <w:rStyle w:val="1"/>
          <w:color w:val="000000"/>
        </w:rPr>
        <w:t>различных</w:t>
      </w:r>
      <w:proofErr w:type="gramEnd"/>
      <w:r>
        <w:rPr>
          <w:rStyle w:val="1"/>
          <w:color w:val="000000"/>
        </w:rPr>
        <w:t xml:space="preserve"> интернет-сервисов.</w:t>
      </w:r>
    </w:p>
    <w:p w:rsidR="00F93697" w:rsidRDefault="00F93697" w:rsidP="00F93697">
      <w:pPr>
        <w:pStyle w:val="a3"/>
        <w:shd w:val="clear" w:color="auto" w:fill="auto"/>
        <w:spacing w:after="0" w:line="259" w:lineRule="exact"/>
        <w:ind w:left="1040" w:hanging="340"/>
        <w:jc w:val="both"/>
      </w:pPr>
      <w:r>
        <w:rPr>
          <w:rStyle w:val="1"/>
          <w:color w:val="000000"/>
        </w:rPr>
        <w:t xml:space="preserve">Основные советы по борьбе с </w:t>
      </w:r>
      <w:proofErr w:type="spellStart"/>
      <w:r>
        <w:rPr>
          <w:rStyle w:val="1"/>
          <w:color w:val="000000"/>
        </w:rPr>
        <w:t>кибербуллингом</w:t>
      </w:r>
      <w:proofErr w:type="spellEnd"/>
      <w:r>
        <w:rPr>
          <w:rStyle w:val="1"/>
          <w:color w:val="000000"/>
        </w:rPr>
        <w:t>:</w:t>
      </w:r>
    </w:p>
    <w:p w:rsidR="00F93697" w:rsidRDefault="00F93697" w:rsidP="00F93697">
      <w:pPr>
        <w:pStyle w:val="a3"/>
        <w:numPr>
          <w:ilvl w:val="0"/>
          <w:numId w:val="9"/>
        </w:numPr>
        <w:shd w:val="clear" w:color="auto" w:fill="auto"/>
        <w:spacing w:after="0" w:line="259" w:lineRule="exact"/>
        <w:ind w:left="1040" w:right="100" w:hanging="340"/>
        <w:jc w:val="both"/>
      </w:pPr>
      <w:r>
        <w:rPr>
          <w:rStyle w:val="1"/>
          <w:color w:val="000000"/>
        </w:rPr>
        <w:t xml:space="preserve"> Не бросайся в бой. Лучший способ: посоветоваться как себя вести и, если нет того, к кому можно обратиться, то вначале успокоиться. </w:t>
      </w:r>
      <w:proofErr w:type="gramStart"/>
      <w:r>
        <w:rPr>
          <w:rStyle w:val="1"/>
          <w:color w:val="000000"/>
        </w:rPr>
        <w:t>Если ты начнешь отвечать оскорблениями на оскорбления, то только еще больше разожжешь конфликт;</w:t>
      </w:r>
      <w:proofErr w:type="gramEnd"/>
    </w:p>
    <w:p w:rsidR="00F93697" w:rsidRDefault="00F93697" w:rsidP="00F93697">
      <w:pPr>
        <w:pStyle w:val="a3"/>
        <w:numPr>
          <w:ilvl w:val="0"/>
          <w:numId w:val="9"/>
        </w:numPr>
        <w:shd w:val="clear" w:color="auto" w:fill="auto"/>
        <w:spacing w:after="0" w:line="259" w:lineRule="exact"/>
        <w:ind w:left="1040" w:hanging="340"/>
        <w:jc w:val="both"/>
      </w:pPr>
      <w:r>
        <w:rPr>
          <w:rStyle w:val="1"/>
          <w:color w:val="000000"/>
        </w:rPr>
        <w:t xml:space="preserve"> Управляй своей </w:t>
      </w:r>
      <w:proofErr w:type="spellStart"/>
      <w:r>
        <w:rPr>
          <w:rStyle w:val="1"/>
          <w:color w:val="000000"/>
        </w:rPr>
        <w:t>киберрепутацией</w:t>
      </w:r>
      <w:proofErr w:type="spellEnd"/>
      <w:r>
        <w:rPr>
          <w:rStyle w:val="1"/>
          <w:color w:val="000000"/>
        </w:rPr>
        <w:t>;</w:t>
      </w:r>
    </w:p>
    <w:p w:rsidR="00F93697" w:rsidRDefault="00F93697" w:rsidP="00F93697">
      <w:pPr>
        <w:pStyle w:val="a3"/>
        <w:numPr>
          <w:ilvl w:val="0"/>
          <w:numId w:val="9"/>
        </w:numPr>
        <w:shd w:val="clear" w:color="auto" w:fill="auto"/>
        <w:spacing w:after="0" w:line="259" w:lineRule="exact"/>
        <w:ind w:left="1040" w:right="100" w:hanging="340"/>
        <w:jc w:val="left"/>
      </w:pPr>
      <w:r>
        <w:rPr>
          <w:rStyle w:val="1"/>
          <w:color w:val="000000"/>
        </w:rPr>
        <w:t xml:space="preserve"> Анонимность в сети мнимая. Существуют способы выяснить, кто стоит за </w:t>
      </w:r>
      <w:proofErr w:type="gramStart"/>
      <w:r>
        <w:rPr>
          <w:rStyle w:val="1"/>
          <w:color w:val="000000"/>
        </w:rPr>
        <w:t>анонимным</w:t>
      </w:r>
      <w:proofErr w:type="gramEnd"/>
      <w:r>
        <w:rPr>
          <w:rStyle w:val="1"/>
          <w:color w:val="000000"/>
        </w:rPr>
        <w:t xml:space="preserve"> аккаунтом;</w:t>
      </w:r>
    </w:p>
    <w:p w:rsidR="00F93697" w:rsidRDefault="00F93697" w:rsidP="00F93697">
      <w:pPr>
        <w:pStyle w:val="a3"/>
        <w:numPr>
          <w:ilvl w:val="0"/>
          <w:numId w:val="9"/>
        </w:numPr>
        <w:shd w:val="clear" w:color="auto" w:fill="auto"/>
        <w:spacing w:after="0" w:line="259" w:lineRule="exact"/>
        <w:ind w:left="1040" w:right="100" w:hanging="340"/>
        <w:jc w:val="left"/>
      </w:pPr>
      <w:r>
        <w:rPr>
          <w:rStyle w:val="1"/>
          <w:color w:val="000000"/>
        </w:rPr>
        <w:t xml:space="preserve">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F93697" w:rsidRDefault="00F93697" w:rsidP="00F93697">
      <w:pPr>
        <w:pStyle w:val="a3"/>
        <w:numPr>
          <w:ilvl w:val="0"/>
          <w:numId w:val="9"/>
        </w:numPr>
        <w:shd w:val="clear" w:color="auto" w:fill="auto"/>
        <w:spacing w:after="0" w:line="259" w:lineRule="exact"/>
        <w:ind w:left="1040" w:hanging="340"/>
        <w:jc w:val="both"/>
      </w:pPr>
      <w:r>
        <w:rPr>
          <w:rStyle w:val="1"/>
          <w:color w:val="000000"/>
        </w:rPr>
        <w:t xml:space="preserve"> Соблюдай свой виртуальную честь смолоду;</w:t>
      </w:r>
    </w:p>
    <w:p w:rsidR="00F93697" w:rsidRDefault="00F93697" w:rsidP="00F93697">
      <w:pPr>
        <w:pStyle w:val="a3"/>
        <w:numPr>
          <w:ilvl w:val="0"/>
          <w:numId w:val="9"/>
        </w:numPr>
        <w:shd w:val="clear" w:color="auto" w:fill="auto"/>
        <w:spacing w:after="0" w:line="259" w:lineRule="exact"/>
        <w:ind w:left="1040" w:right="100" w:hanging="340"/>
        <w:jc w:val="left"/>
      </w:pPr>
      <w:r>
        <w:rPr>
          <w:rStyle w:val="1"/>
          <w:color w:val="000000"/>
        </w:rPr>
        <w:t xml:space="preserve"> Игнорируй единичный негатив. Одноразовые оскорбительные сообщения лучше игнорировать. Обычно агрессия прекращается на начальной стадии;</w:t>
      </w:r>
    </w:p>
    <w:p w:rsidR="00F93697" w:rsidRDefault="00F93697" w:rsidP="00F93697">
      <w:pPr>
        <w:pStyle w:val="a3"/>
        <w:numPr>
          <w:ilvl w:val="0"/>
          <w:numId w:val="9"/>
        </w:numPr>
        <w:shd w:val="clear" w:color="auto" w:fill="auto"/>
        <w:spacing w:after="0" w:line="259" w:lineRule="exact"/>
        <w:ind w:left="1040" w:right="100" w:hanging="340"/>
        <w:jc w:val="both"/>
      </w:pPr>
      <w:r>
        <w:rPr>
          <w:rStyle w:val="1"/>
          <w:color w:val="000000"/>
        </w:rPr>
        <w:t xml:space="preserve"> </w:t>
      </w:r>
      <w:proofErr w:type="spellStart"/>
      <w:r>
        <w:rPr>
          <w:rStyle w:val="1"/>
          <w:color w:val="000000"/>
        </w:rPr>
        <w:t>Бан</w:t>
      </w:r>
      <w:proofErr w:type="spellEnd"/>
      <w:r>
        <w:rPr>
          <w:rStyle w:val="1"/>
          <w:color w:val="000000"/>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F93697" w:rsidRDefault="00F93697" w:rsidP="00F93697">
      <w:pPr>
        <w:pStyle w:val="a3"/>
        <w:numPr>
          <w:ilvl w:val="0"/>
          <w:numId w:val="9"/>
        </w:numPr>
        <w:shd w:val="clear" w:color="auto" w:fill="auto"/>
        <w:tabs>
          <w:tab w:val="left" w:pos="7058"/>
        </w:tabs>
        <w:spacing w:after="271" w:line="259" w:lineRule="exact"/>
        <w:ind w:left="1040" w:right="100" w:hanging="340"/>
        <w:jc w:val="both"/>
      </w:pPr>
      <w:r>
        <w:rPr>
          <w:rStyle w:val="1"/>
          <w:color w:val="000000"/>
        </w:rPr>
        <w:t xml:space="preserve"> Если ты свидетель </w:t>
      </w:r>
      <w:proofErr w:type="spellStart"/>
      <w:r>
        <w:rPr>
          <w:rStyle w:val="1"/>
          <w:color w:val="000000"/>
        </w:rPr>
        <w:t>кибербуллинга</w:t>
      </w:r>
      <w:proofErr w:type="spellEnd"/>
      <w:r>
        <w:rPr>
          <w:rStyle w:val="1"/>
          <w:color w:val="000000"/>
        </w:rPr>
        <w:t>. Твои действия:</w:t>
      </w:r>
      <w:r>
        <w:rPr>
          <w:rStyle w:val="1"/>
          <w:color w:val="000000"/>
        </w:rPr>
        <w:tab/>
        <w:t>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F93697" w:rsidRDefault="00F93697" w:rsidP="00F93697">
      <w:pPr>
        <w:pStyle w:val="60"/>
        <w:shd w:val="clear" w:color="auto" w:fill="auto"/>
        <w:spacing w:before="0" w:after="212" w:line="220" w:lineRule="exact"/>
        <w:ind w:left="120"/>
      </w:pPr>
      <w:r>
        <w:rPr>
          <w:rStyle w:val="6"/>
          <w:i/>
          <w:iCs/>
          <w:color w:val="000000"/>
        </w:rPr>
        <w:t>Мобильный телефон</w:t>
      </w:r>
    </w:p>
    <w:p w:rsidR="00F93697" w:rsidRDefault="00F93697" w:rsidP="00F93697">
      <w:pPr>
        <w:pStyle w:val="a3"/>
        <w:shd w:val="clear" w:color="auto" w:fill="auto"/>
        <w:spacing w:after="240" w:line="263" w:lineRule="exact"/>
        <w:ind w:left="120" w:firstLine="580"/>
        <w:jc w:val="left"/>
      </w:pPr>
      <w:r>
        <w:rPr>
          <w:rStyle w:val="1"/>
          <w:color w:val="000000"/>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F93697" w:rsidRDefault="00F93697" w:rsidP="00F93697">
      <w:pPr>
        <w:pStyle w:val="a3"/>
        <w:shd w:val="clear" w:color="auto" w:fill="auto"/>
        <w:spacing w:after="246" w:line="263" w:lineRule="exact"/>
        <w:ind w:left="120" w:firstLine="700"/>
        <w:jc w:val="both"/>
      </w:pPr>
      <w:r>
        <w:rPr>
          <w:rStyle w:val="1"/>
          <w:color w:val="000000"/>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F93697" w:rsidRDefault="00F93697" w:rsidP="00F93697">
      <w:pPr>
        <w:pStyle w:val="a3"/>
        <w:shd w:val="clear" w:color="auto" w:fill="auto"/>
        <w:spacing w:after="237" w:line="256" w:lineRule="exact"/>
        <w:ind w:left="120" w:firstLine="700"/>
        <w:jc w:val="both"/>
      </w:pPr>
      <w:r>
        <w:rPr>
          <w:rStyle w:val="1"/>
          <w:color w:val="000000"/>
        </w:rPr>
        <w:t>Далеко не все производители выпускают обновления, закрывающие критические уязвимости для своих устройств.</w:t>
      </w:r>
    </w:p>
    <w:p w:rsidR="00F93697" w:rsidRDefault="00F93697" w:rsidP="00F93697">
      <w:pPr>
        <w:pStyle w:val="a3"/>
        <w:shd w:val="clear" w:color="auto" w:fill="auto"/>
        <w:spacing w:after="0" w:line="259" w:lineRule="exact"/>
        <w:ind w:left="1160" w:hanging="340"/>
        <w:jc w:val="both"/>
      </w:pPr>
      <w:r>
        <w:rPr>
          <w:rStyle w:val="1"/>
          <w:color w:val="000000"/>
        </w:rPr>
        <w:t>Основные советы для безопасности мобильного телефона:</w:t>
      </w:r>
    </w:p>
    <w:p w:rsidR="00F93697" w:rsidRDefault="00F93697" w:rsidP="00F93697">
      <w:pPr>
        <w:pStyle w:val="a3"/>
        <w:numPr>
          <w:ilvl w:val="0"/>
          <w:numId w:val="10"/>
        </w:numPr>
        <w:shd w:val="clear" w:color="auto" w:fill="auto"/>
        <w:spacing w:after="0" w:line="259" w:lineRule="exact"/>
        <w:ind w:left="1160" w:hanging="340"/>
        <w:jc w:val="both"/>
      </w:pPr>
      <w:r>
        <w:rPr>
          <w:rStyle w:val="1"/>
          <w:color w:val="000000"/>
        </w:rPr>
        <w:t xml:space="preserve"> 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F93697" w:rsidRDefault="00F93697" w:rsidP="00F93697">
      <w:pPr>
        <w:pStyle w:val="a3"/>
        <w:numPr>
          <w:ilvl w:val="0"/>
          <w:numId w:val="10"/>
        </w:numPr>
        <w:shd w:val="clear" w:color="auto" w:fill="auto"/>
        <w:spacing w:after="0" w:line="259" w:lineRule="exact"/>
        <w:ind w:left="1160" w:hanging="340"/>
        <w:jc w:val="left"/>
      </w:pPr>
      <w:r>
        <w:rPr>
          <w:rStyle w:val="1"/>
          <w:color w:val="000000"/>
        </w:rPr>
        <w:t xml:space="preserve"> Думай, прежде чем отправить 8М8, фото или видео. Ты точно знаешь, где они будут в конечном итоге?</w:t>
      </w:r>
    </w:p>
    <w:p w:rsidR="00F93697" w:rsidRDefault="00F93697" w:rsidP="00F93697">
      <w:pPr>
        <w:pStyle w:val="a3"/>
        <w:numPr>
          <w:ilvl w:val="0"/>
          <w:numId w:val="10"/>
        </w:numPr>
        <w:shd w:val="clear" w:color="auto" w:fill="auto"/>
        <w:spacing w:after="0" w:line="259" w:lineRule="exact"/>
        <w:ind w:left="1160" w:hanging="340"/>
        <w:jc w:val="both"/>
      </w:pPr>
      <w:r>
        <w:rPr>
          <w:rStyle w:val="1"/>
          <w:color w:val="000000"/>
        </w:rPr>
        <w:t xml:space="preserve"> </w:t>
      </w:r>
      <w:proofErr w:type="gramStart"/>
      <w:r>
        <w:rPr>
          <w:rStyle w:val="1"/>
          <w:color w:val="000000"/>
        </w:rPr>
        <w:t>Необходимо обновлять операционную систему твоего смартфона;</w:t>
      </w:r>
      <w:proofErr w:type="gramEnd"/>
    </w:p>
    <w:p w:rsidR="00F93697" w:rsidRDefault="00F93697" w:rsidP="00F93697">
      <w:pPr>
        <w:pStyle w:val="a3"/>
        <w:numPr>
          <w:ilvl w:val="0"/>
          <w:numId w:val="10"/>
        </w:numPr>
        <w:shd w:val="clear" w:color="auto" w:fill="auto"/>
        <w:spacing w:after="0" w:line="259" w:lineRule="exact"/>
        <w:ind w:left="1160" w:hanging="340"/>
        <w:jc w:val="both"/>
        <w:sectPr w:rsidR="00F93697">
          <w:headerReference w:type="even" r:id="rId6"/>
          <w:headerReference w:type="default" r:id="rId7"/>
          <w:pgSz w:w="11909" w:h="16838"/>
          <w:pgMar w:top="1725" w:right="1388" w:bottom="1441" w:left="1428" w:header="0" w:footer="3" w:gutter="0"/>
          <w:cols w:space="720"/>
          <w:noEndnote/>
          <w:docGrid w:linePitch="360"/>
        </w:sectPr>
      </w:pPr>
      <w:r>
        <w:rPr>
          <w:rStyle w:val="1"/>
          <w:color w:val="000000"/>
        </w:rPr>
        <w:t xml:space="preserve"> Используй антивирусные программы для мобильных телефонов;</w:t>
      </w:r>
    </w:p>
    <w:p w:rsidR="00F93697" w:rsidRDefault="00F93697" w:rsidP="00F93697">
      <w:pPr>
        <w:pStyle w:val="a3"/>
        <w:numPr>
          <w:ilvl w:val="0"/>
          <w:numId w:val="10"/>
        </w:numPr>
        <w:shd w:val="clear" w:color="auto" w:fill="auto"/>
        <w:spacing w:after="0" w:line="266" w:lineRule="exact"/>
        <w:ind w:left="1020" w:right="80" w:hanging="320"/>
        <w:jc w:val="left"/>
      </w:pPr>
      <w:r>
        <w:rPr>
          <w:rStyle w:val="1"/>
          <w:color w:val="000000"/>
        </w:rPr>
        <w:lastRenderedPageBreak/>
        <w:t xml:space="preserve"> </w:t>
      </w:r>
      <w:proofErr w:type="gramStart"/>
      <w:r>
        <w:rPr>
          <w:rStyle w:val="1"/>
          <w:color w:val="000000"/>
        </w:rPr>
        <w:t>Не загружай приложения от неизвестного источника, ведь они могут содержать вредоносное программное обеспечение;</w:t>
      </w:r>
      <w:proofErr w:type="gramEnd"/>
    </w:p>
    <w:p w:rsidR="00F93697" w:rsidRDefault="00F93697" w:rsidP="00F93697">
      <w:pPr>
        <w:pStyle w:val="a3"/>
        <w:numPr>
          <w:ilvl w:val="0"/>
          <w:numId w:val="10"/>
        </w:numPr>
        <w:shd w:val="clear" w:color="auto" w:fill="auto"/>
        <w:spacing w:after="0" w:line="266" w:lineRule="exact"/>
        <w:ind w:left="1020" w:right="80" w:hanging="320"/>
        <w:jc w:val="left"/>
      </w:pPr>
      <w:r>
        <w:rPr>
          <w:rStyle w:val="1"/>
          <w:color w:val="000000"/>
        </w:rPr>
        <w:t xml:space="preserve"> После того как ты выйдешь с сайта, где вводил личную информацию, зайди в настройки браузера и удали </w:t>
      </w:r>
      <w:proofErr w:type="spellStart"/>
      <w:r>
        <w:rPr>
          <w:rStyle w:val="1"/>
          <w:color w:val="000000"/>
        </w:rPr>
        <w:t>сооктез</w:t>
      </w:r>
      <w:proofErr w:type="spellEnd"/>
      <w:r>
        <w:rPr>
          <w:rStyle w:val="1"/>
          <w:color w:val="000000"/>
        </w:rPr>
        <w:t>;</w:t>
      </w:r>
    </w:p>
    <w:p w:rsidR="00F93697" w:rsidRDefault="00F93697" w:rsidP="00F93697">
      <w:pPr>
        <w:pStyle w:val="a3"/>
        <w:numPr>
          <w:ilvl w:val="0"/>
          <w:numId w:val="10"/>
        </w:numPr>
        <w:shd w:val="clear" w:color="auto" w:fill="auto"/>
        <w:spacing w:after="0" w:line="266" w:lineRule="exact"/>
        <w:ind w:left="60" w:firstLine="640"/>
        <w:jc w:val="both"/>
      </w:pPr>
      <w:r>
        <w:rPr>
          <w:rStyle w:val="1"/>
          <w:color w:val="000000"/>
        </w:rPr>
        <w:t xml:space="preserve"> Периодически </w:t>
      </w:r>
      <w:proofErr w:type="gramStart"/>
      <w:r>
        <w:rPr>
          <w:rStyle w:val="1"/>
          <w:color w:val="000000"/>
        </w:rPr>
        <w:t>проверяй</w:t>
      </w:r>
      <w:proofErr w:type="gramEnd"/>
      <w:r>
        <w:rPr>
          <w:rStyle w:val="1"/>
          <w:color w:val="000000"/>
        </w:rPr>
        <w:t xml:space="preserve"> какие платные услуги активированы на твоем номере;</w:t>
      </w:r>
    </w:p>
    <w:p w:rsidR="00F93697" w:rsidRDefault="00F93697" w:rsidP="00F93697">
      <w:pPr>
        <w:pStyle w:val="a3"/>
        <w:numPr>
          <w:ilvl w:val="0"/>
          <w:numId w:val="10"/>
        </w:numPr>
        <w:shd w:val="clear" w:color="auto" w:fill="auto"/>
        <w:spacing w:after="0" w:line="266" w:lineRule="exact"/>
        <w:ind w:left="1020" w:right="80" w:hanging="320"/>
        <w:jc w:val="left"/>
      </w:pPr>
      <w:r>
        <w:rPr>
          <w:rStyle w:val="1"/>
          <w:color w:val="000000"/>
        </w:rPr>
        <w:t xml:space="preserve"> Давай свой номер мобильного телефона только людям, которых ты знаешь и кому доверяешь;</w:t>
      </w:r>
    </w:p>
    <w:p w:rsidR="00F93697" w:rsidRDefault="00F93697" w:rsidP="00F93697">
      <w:pPr>
        <w:pStyle w:val="a3"/>
        <w:numPr>
          <w:ilvl w:val="0"/>
          <w:numId w:val="10"/>
        </w:numPr>
        <w:shd w:val="clear" w:color="auto" w:fill="auto"/>
        <w:spacing w:after="277" w:line="266" w:lineRule="exact"/>
        <w:ind w:left="1020" w:right="80" w:hanging="320"/>
        <w:jc w:val="left"/>
      </w:pPr>
      <w:r>
        <w:rPr>
          <w:rStyle w:val="1"/>
          <w:color w:val="000000"/>
        </w:rPr>
        <w:t xml:space="preserve"> В1ие1оо1Ь должен быть выключен, когда ты им не пользуешься. Не забывай иногда проверять это.</w:t>
      </w:r>
    </w:p>
    <w:p w:rsidR="00F93697" w:rsidRDefault="00F93697" w:rsidP="00F93697">
      <w:pPr>
        <w:pStyle w:val="60"/>
        <w:shd w:val="clear" w:color="auto" w:fill="auto"/>
        <w:spacing w:before="0" w:after="201" w:line="220" w:lineRule="exact"/>
        <w:ind w:left="60"/>
      </w:pPr>
      <w:proofErr w:type="spellStart"/>
      <w:r>
        <w:rPr>
          <w:rStyle w:val="6"/>
          <w:i/>
          <w:iCs/>
          <w:color w:val="000000"/>
        </w:rPr>
        <w:t>ОпИпе</w:t>
      </w:r>
      <w:proofErr w:type="spellEnd"/>
      <w:r>
        <w:rPr>
          <w:rStyle w:val="6"/>
          <w:i/>
          <w:iCs/>
          <w:color w:val="000000"/>
        </w:rPr>
        <w:t xml:space="preserve"> игры</w:t>
      </w:r>
    </w:p>
    <w:p w:rsidR="00F93697" w:rsidRDefault="00F93697" w:rsidP="00F93697">
      <w:pPr>
        <w:pStyle w:val="a3"/>
        <w:shd w:val="clear" w:color="auto" w:fill="auto"/>
        <w:spacing w:after="240" w:line="263" w:lineRule="exact"/>
        <w:ind w:left="60" w:right="80" w:firstLine="640"/>
        <w:jc w:val="both"/>
      </w:pPr>
      <w:r>
        <w:rPr>
          <w:rStyle w:val="1"/>
          <w:color w:val="000000"/>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F93697" w:rsidRDefault="00F93697" w:rsidP="00F93697">
      <w:pPr>
        <w:pStyle w:val="a3"/>
        <w:shd w:val="clear" w:color="auto" w:fill="auto"/>
        <w:spacing w:after="237" w:line="263" w:lineRule="exact"/>
        <w:ind w:left="60" w:right="80" w:firstLine="640"/>
        <w:jc w:val="both"/>
      </w:pPr>
      <w:r>
        <w:rPr>
          <w:rStyle w:val="1"/>
          <w:color w:val="000000"/>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Pr>
          <w:rStyle w:val="1"/>
          <w:color w:val="000000"/>
        </w:rPr>
        <w:t>патчи</w:t>
      </w:r>
      <w:proofErr w:type="spellEnd"/>
      <w:r>
        <w:rPr>
          <w:rStyle w:val="1"/>
          <w:color w:val="000000"/>
        </w:rPr>
        <w:t xml:space="preserve"> (цифровые заплатки для программ), закрываются уязвимости серверов.</w:t>
      </w:r>
    </w:p>
    <w:p w:rsidR="00F93697" w:rsidRDefault="00F93697" w:rsidP="00F93697">
      <w:pPr>
        <w:pStyle w:val="a3"/>
        <w:shd w:val="clear" w:color="auto" w:fill="auto"/>
        <w:spacing w:after="246" w:line="266" w:lineRule="exact"/>
        <w:ind w:left="60" w:right="80" w:firstLine="640"/>
        <w:jc w:val="both"/>
      </w:pPr>
      <w:r>
        <w:rPr>
          <w:rStyle w:val="1"/>
          <w:color w:val="000000"/>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F93697" w:rsidRDefault="00F93697" w:rsidP="00F93697">
      <w:pPr>
        <w:pStyle w:val="a3"/>
        <w:shd w:val="clear" w:color="auto" w:fill="auto"/>
        <w:spacing w:after="0" w:line="259" w:lineRule="exact"/>
        <w:ind w:left="60" w:firstLine="640"/>
        <w:jc w:val="both"/>
      </w:pPr>
      <w:r>
        <w:rPr>
          <w:rStyle w:val="1"/>
          <w:color w:val="000000"/>
        </w:rPr>
        <w:t xml:space="preserve">Основные советы по безопасности </w:t>
      </w:r>
      <w:proofErr w:type="gramStart"/>
      <w:r>
        <w:rPr>
          <w:rStyle w:val="1"/>
          <w:color w:val="000000"/>
        </w:rPr>
        <w:t>твоего</w:t>
      </w:r>
      <w:proofErr w:type="gramEnd"/>
      <w:r>
        <w:rPr>
          <w:rStyle w:val="1"/>
          <w:color w:val="000000"/>
        </w:rPr>
        <w:t xml:space="preserve"> игрового аккаунта:</w:t>
      </w:r>
    </w:p>
    <w:p w:rsidR="00F93697" w:rsidRDefault="00F93697" w:rsidP="00F93697">
      <w:pPr>
        <w:pStyle w:val="a3"/>
        <w:numPr>
          <w:ilvl w:val="0"/>
          <w:numId w:val="11"/>
        </w:numPr>
        <w:shd w:val="clear" w:color="auto" w:fill="auto"/>
        <w:spacing w:after="0" w:line="259" w:lineRule="exact"/>
        <w:ind w:left="1020" w:right="80" w:hanging="320"/>
        <w:jc w:val="left"/>
      </w:pPr>
      <w:r>
        <w:rPr>
          <w:rStyle w:val="1"/>
          <w:color w:val="000000"/>
        </w:rPr>
        <w:t xml:space="preserve"> Если другой игрок ведет себя плохо или создает тебе неприятности, заблокируй его в списке игроков;</w:t>
      </w:r>
    </w:p>
    <w:p w:rsidR="00F93697" w:rsidRDefault="00F93697" w:rsidP="00F93697">
      <w:pPr>
        <w:pStyle w:val="a3"/>
        <w:numPr>
          <w:ilvl w:val="0"/>
          <w:numId w:val="11"/>
        </w:numPr>
        <w:shd w:val="clear" w:color="auto" w:fill="auto"/>
        <w:spacing w:after="0" w:line="259" w:lineRule="exact"/>
        <w:ind w:left="1020" w:right="80" w:hanging="320"/>
        <w:jc w:val="left"/>
      </w:pPr>
      <w:r>
        <w:rPr>
          <w:rStyle w:val="1"/>
          <w:color w:val="000000"/>
        </w:rPr>
        <w:t xml:space="preserve"> Пожалуйся администраторам игры на плохое поведение этого игрока, желательно приложить какие-то доказательства в виде </w:t>
      </w:r>
      <w:proofErr w:type="spellStart"/>
      <w:r>
        <w:rPr>
          <w:rStyle w:val="1"/>
          <w:color w:val="000000"/>
        </w:rPr>
        <w:t>скринов</w:t>
      </w:r>
      <w:proofErr w:type="spellEnd"/>
      <w:r>
        <w:rPr>
          <w:rStyle w:val="1"/>
          <w:color w:val="000000"/>
        </w:rPr>
        <w:t>;</w:t>
      </w:r>
    </w:p>
    <w:p w:rsidR="00F93697" w:rsidRDefault="00F93697" w:rsidP="00F93697">
      <w:pPr>
        <w:pStyle w:val="a3"/>
        <w:numPr>
          <w:ilvl w:val="0"/>
          <w:numId w:val="11"/>
        </w:numPr>
        <w:shd w:val="clear" w:color="auto" w:fill="auto"/>
        <w:spacing w:after="0" w:line="259" w:lineRule="exact"/>
        <w:ind w:left="60" w:firstLine="640"/>
        <w:jc w:val="both"/>
      </w:pPr>
      <w:r>
        <w:rPr>
          <w:rStyle w:val="1"/>
          <w:color w:val="000000"/>
        </w:rPr>
        <w:t xml:space="preserve"> Не указывай личную информацию в </w:t>
      </w:r>
      <w:proofErr w:type="spellStart"/>
      <w:r>
        <w:rPr>
          <w:rStyle w:val="1"/>
          <w:color w:val="000000"/>
        </w:rPr>
        <w:t>профайле</w:t>
      </w:r>
      <w:proofErr w:type="spellEnd"/>
      <w:r>
        <w:rPr>
          <w:rStyle w:val="1"/>
          <w:color w:val="000000"/>
        </w:rPr>
        <w:t xml:space="preserve"> игры;</w:t>
      </w:r>
    </w:p>
    <w:p w:rsidR="00F93697" w:rsidRDefault="00F93697" w:rsidP="00F93697">
      <w:pPr>
        <w:pStyle w:val="a3"/>
        <w:numPr>
          <w:ilvl w:val="0"/>
          <w:numId w:val="11"/>
        </w:numPr>
        <w:shd w:val="clear" w:color="auto" w:fill="auto"/>
        <w:spacing w:after="0" w:line="259" w:lineRule="exact"/>
        <w:ind w:left="60" w:firstLine="640"/>
        <w:jc w:val="both"/>
      </w:pPr>
      <w:r>
        <w:rPr>
          <w:rStyle w:val="1"/>
          <w:color w:val="000000"/>
        </w:rPr>
        <w:t xml:space="preserve"> Уважай других участников по игре;</w:t>
      </w:r>
    </w:p>
    <w:p w:rsidR="00F93697" w:rsidRDefault="00F93697" w:rsidP="00F93697">
      <w:pPr>
        <w:pStyle w:val="a3"/>
        <w:numPr>
          <w:ilvl w:val="0"/>
          <w:numId w:val="11"/>
        </w:numPr>
        <w:shd w:val="clear" w:color="auto" w:fill="auto"/>
        <w:spacing w:after="0" w:line="259" w:lineRule="exact"/>
        <w:ind w:left="60" w:firstLine="640"/>
        <w:jc w:val="both"/>
      </w:pPr>
      <w:r>
        <w:rPr>
          <w:rStyle w:val="1"/>
          <w:color w:val="000000"/>
        </w:rPr>
        <w:t xml:space="preserve"> Не устанавливай неофициальные </w:t>
      </w:r>
      <w:proofErr w:type="spellStart"/>
      <w:r>
        <w:rPr>
          <w:rStyle w:val="1"/>
          <w:color w:val="000000"/>
        </w:rPr>
        <w:t>патчи</w:t>
      </w:r>
      <w:proofErr w:type="spellEnd"/>
      <w:r>
        <w:rPr>
          <w:rStyle w:val="1"/>
          <w:color w:val="000000"/>
        </w:rPr>
        <w:t xml:space="preserve"> и моды;</w:t>
      </w:r>
    </w:p>
    <w:p w:rsidR="00F93697" w:rsidRDefault="00F93697" w:rsidP="00F93697">
      <w:pPr>
        <w:pStyle w:val="a3"/>
        <w:numPr>
          <w:ilvl w:val="0"/>
          <w:numId w:val="11"/>
        </w:numPr>
        <w:shd w:val="clear" w:color="auto" w:fill="auto"/>
        <w:spacing w:after="0" w:line="259" w:lineRule="exact"/>
        <w:ind w:left="60" w:firstLine="640"/>
        <w:jc w:val="both"/>
      </w:pPr>
      <w:r>
        <w:rPr>
          <w:rStyle w:val="1"/>
          <w:color w:val="000000"/>
        </w:rPr>
        <w:t xml:space="preserve"> Используй сложные и разные пароли;</w:t>
      </w:r>
    </w:p>
    <w:p w:rsidR="00F93697" w:rsidRDefault="00F93697" w:rsidP="00F93697">
      <w:pPr>
        <w:pStyle w:val="a3"/>
        <w:numPr>
          <w:ilvl w:val="0"/>
          <w:numId w:val="11"/>
        </w:numPr>
        <w:shd w:val="clear" w:color="auto" w:fill="auto"/>
        <w:spacing w:after="271" w:line="259" w:lineRule="exact"/>
        <w:ind w:left="1120" w:right="80"/>
        <w:jc w:val="left"/>
      </w:pPr>
      <w:r>
        <w:rPr>
          <w:rStyle w:val="1"/>
          <w:color w:val="000000"/>
        </w:rPr>
        <w:t xml:space="preserve"> Даже во время игры не стоит отключать антивирус. Пока ты играешь, твой компьютер могут заразить.</w:t>
      </w:r>
    </w:p>
    <w:p w:rsidR="00F93697" w:rsidRDefault="00F93697" w:rsidP="00F93697">
      <w:pPr>
        <w:pStyle w:val="60"/>
        <w:shd w:val="clear" w:color="auto" w:fill="auto"/>
        <w:spacing w:before="0" w:after="232" w:line="220" w:lineRule="exact"/>
        <w:ind w:left="100"/>
      </w:pPr>
      <w:proofErr w:type="spellStart"/>
      <w:r>
        <w:rPr>
          <w:rStyle w:val="6"/>
          <w:i/>
          <w:iCs/>
          <w:color w:val="000000"/>
        </w:rPr>
        <w:t>Фишинг</w:t>
      </w:r>
      <w:proofErr w:type="spellEnd"/>
      <w:r>
        <w:rPr>
          <w:rStyle w:val="6"/>
          <w:i/>
          <w:iCs/>
          <w:color w:val="000000"/>
        </w:rPr>
        <w:t xml:space="preserve"> или кража личных данных</w:t>
      </w:r>
    </w:p>
    <w:p w:rsidR="00F93697" w:rsidRDefault="00F93697" w:rsidP="00F93697">
      <w:pPr>
        <w:pStyle w:val="a3"/>
        <w:shd w:val="clear" w:color="auto" w:fill="auto"/>
        <w:spacing w:after="243" w:line="256" w:lineRule="exact"/>
        <w:ind w:left="100" w:right="80" w:firstLine="680"/>
        <w:jc w:val="both"/>
      </w:pPr>
      <w:r>
        <w:rPr>
          <w:rStyle w:val="1"/>
          <w:color w:val="000000"/>
        </w:rPr>
        <w:t xml:space="preserve">Обычной кражей денег и документов сегодня уже никого не удивишь, но с развитием </w:t>
      </w:r>
      <w:proofErr w:type="gramStart"/>
      <w:r>
        <w:rPr>
          <w:rStyle w:val="1"/>
          <w:color w:val="000000"/>
        </w:rPr>
        <w:t>интернет-технологий</w:t>
      </w:r>
      <w:proofErr w:type="gramEnd"/>
      <w:r>
        <w:rPr>
          <w:rStyle w:val="1"/>
          <w:color w:val="000000"/>
        </w:rPr>
        <w:t xml:space="preserve"> злоумышленники переместились в интернет, и продолжают заниматься «любимым» делом.</w:t>
      </w:r>
    </w:p>
    <w:p w:rsidR="00F93697" w:rsidRDefault="00F93697" w:rsidP="00F93697">
      <w:pPr>
        <w:pStyle w:val="a3"/>
        <w:shd w:val="clear" w:color="auto" w:fill="auto"/>
        <w:spacing w:after="274" w:line="252" w:lineRule="exact"/>
        <w:ind w:left="100" w:right="80" w:firstLine="680"/>
        <w:jc w:val="both"/>
      </w:pPr>
      <w:r>
        <w:rPr>
          <w:rStyle w:val="1"/>
          <w:color w:val="000000"/>
        </w:rPr>
        <w:t xml:space="preserve">Так появилась новая угроза: интернет-мошенничества или </w:t>
      </w:r>
      <w:proofErr w:type="spellStart"/>
      <w:r>
        <w:rPr>
          <w:rStyle w:val="1"/>
          <w:color w:val="000000"/>
        </w:rPr>
        <w:t>фишинг</w:t>
      </w:r>
      <w:proofErr w:type="spellEnd"/>
      <w:r>
        <w:rPr>
          <w:rStyle w:val="1"/>
          <w:color w:val="000000"/>
        </w:rPr>
        <w:t xml:space="preserve">, главная цель </w:t>
      </w:r>
      <w:proofErr w:type="gramStart"/>
      <w:r>
        <w:rPr>
          <w:rStyle w:val="1"/>
          <w:color w:val="000000"/>
        </w:rPr>
        <w:t>которого</w:t>
      </w:r>
      <w:proofErr w:type="gramEnd"/>
      <w:r>
        <w:rPr>
          <w:rStyle w:val="1"/>
          <w:color w:val="000000"/>
        </w:rPr>
        <w:t xml:space="preserve"> состоит в получении конфиденциальных данных пользователей — логинов и паролей. На английском языке </w:t>
      </w:r>
      <w:proofErr w:type="spellStart"/>
      <w:r>
        <w:rPr>
          <w:rStyle w:val="1"/>
          <w:color w:val="000000"/>
        </w:rPr>
        <w:t>рЫзЫп</w:t>
      </w:r>
      <w:proofErr w:type="spellEnd"/>
      <w:r>
        <w:rPr>
          <w:rStyle w:val="1"/>
          <w:color w:val="000000"/>
        </w:rPr>
        <w:t xml:space="preserve">§ читается как </w:t>
      </w:r>
      <w:proofErr w:type="spellStart"/>
      <w:r>
        <w:rPr>
          <w:rStyle w:val="1"/>
          <w:color w:val="000000"/>
        </w:rPr>
        <w:t>фишинг</w:t>
      </w:r>
      <w:proofErr w:type="spellEnd"/>
      <w:r>
        <w:rPr>
          <w:rStyle w:val="1"/>
          <w:color w:val="000000"/>
        </w:rPr>
        <w:t xml:space="preserve"> (от </w:t>
      </w:r>
      <w:proofErr w:type="spellStart"/>
      <w:r>
        <w:rPr>
          <w:rStyle w:val="1"/>
          <w:color w:val="000000"/>
        </w:rPr>
        <w:t>йзЫп</w:t>
      </w:r>
      <w:proofErr w:type="spellEnd"/>
      <w:r>
        <w:rPr>
          <w:rStyle w:val="1"/>
          <w:color w:val="000000"/>
        </w:rPr>
        <w:t xml:space="preserve">^ — рыбная ловля, </w:t>
      </w:r>
      <w:proofErr w:type="spellStart"/>
      <w:r>
        <w:rPr>
          <w:rStyle w:val="1"/>
          <w:color w:val="000000"/>
        </w:rPr>
        <w:t>разз</w:t>
      </w:r>
      <w:proofErr w:type="spellEnd"/>
      <w:r>
        <w:rPr>
          <w:rStyle w:val="1"/>
          <w:color w:val="000000"/>
        </w:rPr>
        <w:t>\Уогс</w:t>
      </w:r>
      <w:proofErr w:type="gramStart"/>
      <w:r>
        <w:rPr>
          <w:rStyle w:val="1"/>
          <w:color w:val="000000"/>
        </w:rPr>
        <w:t>1</w:t>
      </w:r>
      <w:proofErr w:type="gramEnd"/>
      <w:r>
        <w:rPr>
          <w:rStyle w:val="1"/>
          <w:color w:val="000000"/>
        </w:rPr>
        <w:t xml:space="preserve"> — пароль).</w:t>
      </w:r>
    </w:p>
    <w:p w:rsidR="00F93697" w:rsidRDefault="00F93697" w:rsidP="00F93697">
      <w:pPr>
        <w:pStyle w:val="a3"/>
        <w:shd w:val="clear" w:color="auto" w:fill="auto"/>
        <w:spacing w:after="0" w:line="210" w:lineRule="exact"/>
        <w:ind w:left="1120" w:hanging="320"/>
        <w:jc w:val="both"/>
      </w:pPr>
      <w:r>
        <w:rPr>
          <w:rStyle w:val="1"/>
          <w:color w:val="000000"/>
        </w:rPr>
        <w:t xml:space="preserve">Основные советы по борьбе с </w:t>
      </w:r>
      <w:proofErr w:type="spellStart"/>
      <w:r>
        <w:rPr>
          <w:rStyle w:val="1"/>
          <w:color w:val="000000"/>
        </w:rPr>
        <w:t>фишингом</w:t>
      </w:r>
      <w:proofErr w:type="spellEnd"/>
      <w:r>
        <w:rPr>
          <w:rStyle w:val="1"/>
          <w:color w:val="000000"/>
        </w:rPr>
        <w:t>:</w:t>
      </w:r>
    </w:p>
    <w:p w:rsidR="00F93697" w:rsidRDefault="00F93697" w:rsidP="00F93697">
      <w:pPr>
        <w:pStyle w:val="a3"/>
        <w:numPr>
          <w:ilvl w:val="0"/>
          <w:numId w:val="12"/>
        </w:numPr>
        <w:shd w:val="clear" w:color="auto" w:fill="auto"/>
        <w:tabs>
          <w:tab w:val="left" w:pos="1128"/>
        </w:tabs>
        <w:spacing w:after="0" w:line="256" w:lineRule="exact"/>
        <w:ind w:left="1120" w:right="80" w:hanging="320"/>
        <w:jc w:val="both"/>
      </w:pPr>
      <w:r>
        <w:rPr>
          <w:rStyle w:val="1"/>
          <w:color w:val="000000"/>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F93697" w:rsidRDefault="00F93697" w:rsidP="00F93697">
      <w:pPr>
        <w:pStyle w:val="a3"/>
        <w:numPr>
          <w:ilvl w:val="0"/>
          <w:numId w:val="12"/>
        </w:numPr>
        <w:shd w:val="clear" w:color="auto" w:fill="auto"/>
        <w:spacing w:after="0" w:line="263" w:lineRule="exact"/>
        <w:ind w:left="980" w:right="60" w:hanging="300"/>
        <w:jc w:val="both"/>
      </w:pPr>
      <w:r>
        <w:rPr>
          <w:rStyle w:val="1"/>
          <w:color w:val="000000"/>
        </w:rPr>
        <w:t xml:space="preserve"> Используй </w:t>
      </w:r>
      <w:proofErr w:type="gramStart"/>
      <w:r>
        <w:rPr>
          <w:rStyle w:val="1"/>
          <w:color w:val="000000"/>
        </w:rPr>
        <w:t>безопасные</w:t>
      </w:r>
      <w:proofErr w:type="gramEnd"/>
      <w:r>
        <w:rPr>
          <w:rStyle w:val="1"/>
          <w:color w:val="000000"/>
        </w:rPr>
        <w:t xml:space="preserve"> веб-сайты, в том числе, интернет-магазинов и поисковых систем;</w:t>
      </w:r>
    </w:p>
    <w:p w:rsidR="00F93697" w:rsidRDefault="00F93697" w:rsidP="00F93697">
      <w:pPr>
        <w:pStyle w:val="a3"/>
        <w:numPr>
          <w:ilvl w:val="0"/>
          <w:numId w:val="12"/>
        </w:numPr>
        <w:shd w:val="clear" w:color="auto" w:fill="auto"/>
        <w:spacing w:after="0" w:line="263" w:lineRule="exact"/>
        <w:ind w:left="980" w:right="60" w:hanging="300"/>
        <w:jc w:val="both"/>
      </w:pPr>
      <w:r>
        <w:rPr>
          <w:rStyle w:val="1"/>
          <w:color w:val="000000"/>
        </w:rPr>
        <w:t xml:space="preserve"> Используй сложные и разные пароли. </w:t>
      </w:r>
      <w:proofErr w:type="gramStart"/>
      <w:r>
        <w:rPr>
          <w:rStyle w:val="1"/>
          <w:color w:val="000000"/>
        </w:rPr>
        <w:t xml:space="preserve">Таким образом, если тебя взломают, то </w:t>
      </w:r>
      <w:r>
        <w:rPr>
          <w:rStyle w:val="1"/>
          <w:color w:val="000000"/>
        </w:rPr>
        <w:lastRenderedPageBreak/>
        <w:t>злоумышленники получат доступ только к одному твоему профилю в сети, а не ко всем;</w:t>
      </w:r>
      <w:proofErr w:type="gramEnd"/>
    </w:p>
    <w:p w:rsidR="00F93697" w:rsidRDefault="00F93697" w:rsidP="00F93697">
      <w:pPr>
        <w:pStyle w:val="a3"/>
        <w:numPr>
          <w:ilvl w:val="0"/>
          <w:numId w:val="12"/>
        </w:numPr>
        <w:shd w:val="clear" w:color="auto" w:fill="auto"/>
        <w:spacing w:after="0" w:line="263" w:lineRule="exact"/>
        <w:ind w:left="980" w:right="60" w:hanging="300"/>
        <w:jc w:val="both"/>
      </w:pPr>
      <w:r>
        <w:rPr>
          <w:rStyle w:val="1"/>
          <w:color w:val="000000"/>
        </w:rPr>
        <w:t xml:space="preserve">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Pr>
          <w:rStyle w:val="1"/>
          <w:color w:val="000000"/>
        </w:rPr>
        <w:t>фишинговые</w:t>
      </w:r>
      <w:proofErr w:type="spellEnd"/>
      <w:r>
        <w:rPr>
          <w:rStyle w:val="1"/>
          <w:color w:val="000000"/>
        </w:rPr>
        <w:t xml:space="preserve"> сайты;</w:t>
      </w:r>
    </w:p>
    <w:p w:rsidR="00F93697" w:rsidRDefault="00F93697" w:rsidP="00F93697">
      <w:pPr>
        <w:pStyle w:val="a3"/>
        <w:numPr>
          <w:ilvl w:val="0"/>
          <w:numId w:val="12"/>
        </w:numPr>
        <w:shd w:val="clear" w:color="auto" w:fill="auto"/>
        <w:spacing w:after="0" w:line="263" w:lineRule="exact"/>
        <w:ind w:left="60" w:firstLine="620"/>
        <w:jc w:val="both"/>
      </w:pPr>
      <w:r>
        <w:rPr>
          <w:rStyle w:val="1"/>
          <w:color w:val="000000"/>
        </w:rPr>
        <w:t xml:space="preserve"> Установи надежный пароль (РПЯ) на мобильный телефон;</w:t>
      </w:r>
    </w:p>
    <w:p w:rsidR="00F93697" w:rsidRDefault="00F93697" w:rsidP="00F93697">
      <w:pPr>
        <w:pStyle w:val="a3"/>
        <w:numPr>
          <w:ilvl w:val="0"/>
          <w:numId w:val="12"/>
        </w:numPr>
        <w:shd w:val="clear" w:color="auto" w:fill="auto"/>
        <w:spacing w:after="0" w:line="263" w:lineRule="exact"/>
        <w:ind w:left="60" w:firstLine="620"/>
        <w:jc w:val="both"/>
      </w:pPr>
      <w:r>
        <w:rPr>
          <w:rStyle w:val="1"/>
          <w:color w:val="000000"/>
        </w:rPr>
        <w:t xml:space="preserve"> Отключи сохранение пароля в браузере;</w:t>
      </w:r>
    </w:p>
    <w:p w:rsidR="00F93697" w:rsidRDefault="00F93697" w:rsidP="00F93697">
      <w:pPr>
        <w:pStyle w:val="a3"/>
        <w:numPr>
          <w:ilvl w:val="0"/>
          <w:numId w:val="12"/>
        </w:numPr>
        <w:shd w:val="clear" w:color="auto" w:fill="auto"/>
        <w:spacing w:after="274" w:line="263" w:lineRule="exact"/>
        <w:ind w:left="980" w:right="60" w:hanging="300"/>
        <w:jc w:val="both"/>
      </w:pPr>
      <w:r>
        <w:rPr>
          <w:rStyle w:val="1"/>
          <w:color w:val="000000"/>
        </w:rPr>
        <w:t xml:space="preserve"> Не открывай </w:t>
      </w:r>
      <w:proofErr w:type="gramStart"/>
      <w:r>
        <w:rPr>
          <w:rStyle w:val="1"/>
          <w:color w:val="000000"/>
        </w:rPr>
        <w:t>файлы</w:t>
      </w:r>
      <w:proofErr w:type="gramEnd"/>
      <w:r>
        <w:rPr>
          <w:rStyle w:val="1"/>
          <w:color w:val="000000"/>
        </w:rPr>
        <w:t xml:space="preserve"> и другие вложения в письмах даже если они пришли от твоих друзей. Лучше уточни у них, отправляли ли они тебе эти файлы.</w:t>
      </w:r>
    </w:p>
    <w:p w:rsidR="00F93697" w:rsidRDefault="00F93697" w:rsidP="00F93697">
      <w:pPr>
        <w:pStyle w:val="60"/>
        <w:shd w:val="clear" w:color="auto" w:fill="auto"/>
        <w:spacing w:before="0" w:after="211" w:line="220" w:lineRule="exact"/>
        <w:ind w:left="60"/>
      </w:pPr>
      <w:r>
        <w:rPr>
          <w:rStyle w:val="6"/>
          <w:i/>
          <w:iCs/>
          <w:color w:val="000000"/>
        </w:rPr>
        <w:t>Цифровая репутация</w:t>
      </w:r>
    </w:p>
    <w:p w:rsidR="00F93697" w:rsidRDefault="00F93697" w:rsidP="00F93697">
      <w:pPr>
        <w:pStyle w:val="a3"/>
        <w:shd w:val="clear" w:color="auto" w:fill="auto"/>
        <w:spacing w:after="240" w:line="259" w:lineRule="exact"/>
        <w:ind w:left="60" w:right="60" w:firstLine="620"/>
        <w:jc w:val="both"/>
      </w:pPr>
      <w:r>
        <w:rPr>
          <w:rStyle w:val="1"/>
          <w:color w:val="000000"/>
        </w:rPr>
        <w:t xml:space="preserve">Цифровая репутация - это негативная или позитивная информация в сети о тебе. Компрометирующая </w:t>
      </w:r>
      <w:proofErr w:type="gramStart"/>
      <w:r>
        <w:rPr>
          <w:rStyle w:val="1"/>
          <w:color w:val="000000"/>
        </w:rPr>
        <w:t>информация</w:t>
      </w:r>
      <w:proofErr w:type="gramEnd"/>
      <w:r>
        <w:rPr>
          <w:rStyle w:val="1"/>
          <w:color w:val="000000"/>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F93697" w:rsidRDefault="00F93697" w:rsidP="00F93697">
      <w:pPr>
        <w:pStyle w:val="a3"/>
        <w:shd w:val="clear" w:color="auto" w:fill="auto"/>
        <w:spacing w:after="237" w:line="259" w:lineRule="exact"/>
        <w:ind w:left="60" w:right="60" w:firstLine="620"/>
        <w:jc w:val="both"/>
      </w:pPr>
      <w:r>
        <w:rPr>
          <w:rStyle w:val="1"/>
          <w:color w:val="000000"/>
        </w:rPr>
        <w:t xml:space="preserve">Твое место жительства, учебы, твое финансовое положение, особенности характера и рассказы о </w:t>
      </w:r>
      <w:proofErr w:type="gramStart"/>
      <w:r>
        <w:rPr>
          <w:rStyle w:val="1"/>
          <w:color w:val="000000"/>
        </w:rPr>
        <w:t>близких</w:t>
      </w:r>
      <w:proofErr w:type="gramEnd"/>
      <w:r>
        <w:rPr>
          <w:rStyle w:val="1"/>
          <w:color w:val="000000"/>
        </w:rPr>
        <w:t xml:space="preserve"> - все это накапливается в сети.</w:t>
      </w:r>
    </w:p>
    <w:p w:rsidR="00F93697" w:rsidRDefault="00F93697" w:rsidP="00F93697">
      <w:pPr>
        <w:pStyle w:val="a3"/>
        <w:shd w:val="clear" w:color="auto" w:fill="auto"/>
        <w:spacing w:after="243" w:line="263" w:lineRule="exact"/>
        <w:ind w:left="60" w:right="60" w:firstLine="620"/>
        <w:jc w:val="both"/>
      </w:pPr>
      <w:r>
        <w:rPr>
          <w:rStyle w:val="1"/>
          <w:color w:val="000000"/>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F93697" w:rsidRDefault="00F93697" w:rsidP="00F93697">
      <w:pPr>
        <w:pStyle w:val="a3"/>
        <w:shd w:val="clear" w:color="auto" w:fill="auto"/>
        <w:spacing w:after="240" w:line="259" w:lineRule="exact"/>
        <w:ind w:left="60" w:right="60" w:firstLine="620"/>
        <w:jc w:val="both"/>
      </w:pPr>
      <w:r>
        <w:rPr>
          <w:rStyle w:val="1"/>
          <w:color w:val="000000"/>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F93697" w:rsidRDefault="00F93697" w:rsidP="00F93697">
      <w:pPr>
        <w:pStyle w:val="a3"/>
        <w:shd w:val="clear" w:color="auto" w:fill="auto"/>
        <w:spacing w:after="0" w:line="259" w:lineRule="exact"/>
        <w:ind w:left="60" w:firstLine="700"/>
        <w:jc w:val="both"/>
      </w:pPr>
      <w:r>
        <w:rPr>
          <w:rStyle w:val="1"/>
          <w:color w:val="000000"/>
        </w:rPr>
        <w:t>Основные советы по защите цифровой репутации:</w:t>
      </w:r>
    </w:p>
    <w:p w:rsidR="00F93697" w:rsidRDefault="00F93697" w:rsidP="00F93697">
      <w:pPr>
        <w:pStyle w:val="a3"/>
        <w:numPr>
          <w:ilvl w:val="0"/>
          <w:numId w:val="13"/>
        </w:numPr>
        <w:shd w:val="clear" w:color="auto" w:fill="auto"/>
        <w:spacing w:after="0" w:line="259" w:lineRule="exact"/>
        <w:ind w:left="1080" w:right="60" w:hanging="320"/>
        <w:jc w:val="left"/>
      </w:pPr>
      <w:r>
        <w:rPr>
          <w:rStyle w:val="1"/>
          <w:color w:val="000000"/>
        </w:rPr>
        <w:t xml:space="preserve"> Подумай, прежде чем что-то публиковать и передавать у себя в блоге или в социальной сети;</w:t>
      </w:r>
    </w:p>
    <w:p w:rsidR="00F93697" w:rsidRDefault="00F93697" w:rsidP="00F93697">
      <w:pPr>
        <w:pStyle w:val="a3"/>
        <w:numPr>
          <w:ilvl w:val="0"/>
          <w:numId w:val="13"/>
        </w:numPr>
        <w:shd w:val="clear" w:color="auto" w:fill="auto"/>
        <w:spacing w:after="0" w:line="259" w:lineRule="exact"/>
        <w:ind w:left="1080" w:right="60" w:hanging="320"/>
        <w:jc w:val="left"/>
      </w:pPr>
      <w:r>
        <w:rPr>
          <w:rStyle w:val="1"/>
          <w:color w:val="000000"/>
        </w:rPr>
        <w:t xml:space="preserve"> В настройках профиля установи ограничения на просмотр твоего профиля и его содержимого, сделай его только «для друзей»;</w:t>
      </w:r>
    </w:p>
    <w:p w:rsidR="00F93697" w:rsidRDefault="00F93697" w:rsidP="00F93697">
      <w:pPr>
        <w:pStyle w:val="a3"/>
        <w:numPr>
          <w:ilvl w:val="0"/>
          <w:numId w:val="13"/>
        </w:numPr>
        <w:shd w:val="clear" w:color="auto" w:fill="auto"/>
        <w:spacing w:after="271" w:line="259" w:lineRule="exact"/>
        <w:ind w:left="1080" w:right="60" w:hanging="320"/>
        <w:jc w:val="left"/>
      </w:pPr>
      <w:r>
        <w:rPr>
          <w:rStyle w:val="1"/>
          <w:color w:val="000000"/>
        </w:rPr>
        <w:t xml:space="preserve"> Не размещай и не указывай информацию, которая может кого-либо оскорблять или обижать.</w:t>
      </w:r>
    </w:p>
    <w:p w:rsidR="00F93697" w:rsidRDefault="00F93697" w:rsidP="00F93697">
      <w:pPr>
        <w:pStyle w:val="60"/>
        <w:shd w:val="clear" w:color="auto" w:fill="auto"/>
        <w:spacing w:before="0" w:after="215" w:line="220" w:lineRule="exact"/>
        <w:ind w:left="60"/>
      </w:pPr>
      <w:r>
        <w:rPr>
          <w:rStyle w:val="6"/>
          <w:i/>
          <w:iCs/>
          <w:color w:val="000000"/>
        </w:rPr>
        <w:t>Авторское право</w:t>
      </w:r>
    </w:p>
    <w:p w:rsidR="00F93697" w:rsidRDefault="00F93697" w:rsidP="00F93697">
      <w:pPr>
        <w:pStyle w:val="a3"/>
        <w:shd w:val="clear" w:color="auto" w:fill="auto"/>
        <w:spacing w:after="246" w:line="263" w:lineRule="exact"/>
        <w:ind w:left="60" w:right="60" w:firstLine="700"/>
        <w:jc w:val="both"/>
      </w:pPr>
      <w:r>
        <w:rPr>
          <w:color w:val="000000"/>
        </w:rPr>
        <w:t xml:space="preserve">Современные </w:t>
      </w:r>
      <w:r>
        <w:rPr>
          <w:rStyle w:val="1"/>
          <w:color w:val="000000"/>
        </w:rPr>
        <w:t>школьник</w:t>
      </w:r>
      <w:proofErr w:type="gramStart"/>
      <w:r>
        <w:rPr>
          <w:rStyle w:val="1"/>
          <w:color w:val="000000"/>
        </w:rPr>
        <w:t>и-</w:t>
      </w:r>
      <w:proofErr w:type="gramEnd"/>
      <w:r>
        <w:rPr>
          <w:rStyle w:val="1"/>
          <w:color w:val="000000"/>
        </w:rPr>
        <w:t xml:space="preserve">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F93697" w:rsidRDefault="00F93697" w:rsidP="00F93697">
      <w:pPr>
        <w:pStyle w:val="a3"/>
        <w:shd w:val="clear" w:color="auto" w:fill="auto"/>
        <w:spacing w:after="0" w:line="256" w:lineRule="exact"/>
        <w:ind w:left="60" w:right="60" w:firstLine="700"/>
        <w:jc w:val="both"/>
      </w:pPr>
      <w:r>
        <w:rPr>
          <w:rStyle w:val="1"/>
          <w:color w:val="000000"/>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w:t>
      </w:r>
      <w:proofErr w:type="gramStart"/>
      <w:r>
        <w:rPr>
          <w:rStyle w:val="1"/>
          <w:color w:val="000000"/>
        </w:rPr>
        <w:t xml:space="preserve"> ,</w:t>
      </w:r>
      <w:proofErr w:type="gramEnd"/>
      <w:r>
        <w:rPr>
          <w:rStyle w:val="1"/>
          <w:color w:val="000000"/>
        </w:rPr>
        <w:t xml:space="preserve"> и заканчивая книгами, фотографиями, кинофильмами и музыкальными произведениями.</w:t>
      </w:r>
    </w:p>
    <w:p w:rsidR="00F93697" w:rsidRDefault="00F93697" w:rsidP="00F93697">
      <w:pPr>
        <w:pStyle w:val="a3"/>
        <w:shd w:val="clear" w:color="auto" w:fill="auto"/>
        <w:spacing w:after="186" w:line="266" w:lineRule="exact"/>
        <w:ind w:left="20" w:right="20" w:firstLine="660"/>
        <w:jc w:val="both"/>
      </w:pPr>
      <w:r>
        <w:rPr>
          <w:rStyle w:val="1"/>
          <w:color w:val="000000"/>
        </w:rPr>
        <w:t xml:space="preserve">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w:t>
      </w:r>
      <w:r>
        <w:rPr>
          <w:rStyle w:val="1"/>
          <w:color w:val="000000"/>
        </w:rPr>
        <w:lastRenderedPageBreak/>
        <w:t>показывать/исполнять в эфире или размещать в Интернете.</w:t>
      </w:r>
    </w:p>
    <w:p w:rsidR="00F93697" w:rsidRDefault="00F93697" w:rsidP="00F93697">
      <w:pPr>
        <w:pStyle w:val="a3"/>
        <w:shd w:val="clear" w:color="auto" w:fill="auto"/>
        <w:spacing w:after="211" w:line="259" w:lineRule="exact"/>
        <w:ind w:left="20" w:right="20" w:firstLine="660"/>
        <w:jc w:val="both"/>
      </w:pPr>
      <w:r>
        <w:rPr>
          <w:rStyle w:val="1"/>
          <w:color w:val="000000"/>
        </w:rPr>
        <w:t xml:space="preserve">Использование «пиратского» программного обеспечения может привести </w:t>
      </w:r>
      <w:proofErr w:type="gramStart"/>
      <w:r>
        <w:rPr>
          <w:rStyle w:val="1"/>
          <w:color w:val="000000"/>
        </w:rPr>
        <w:t>к</w:t>
      </w:r>
      <w:proofErr w:type="gramEnd"/>
      <w:r>
        <w:rPr>
          <w:rStyle w:val="1"/>
          <w:color w:val="000000"/>
        </w:rPr>
        <w:t xml:space="preserve">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F93697" w:rsidRDefault="00F93697" w:rsidP="00F93697">
      <w:pPr>
        <w:pStyle w:val="60"/>
        <w:shd w:val="clear" w:color="auto" w:fill="auto"/>
        <w:spacing w:before="0" w:after="215" w:line="220" w:lineRule="exact"/>
        <w:ind w:left="20"/>
      </w:pPr>
      <w:r>
        <w:rPr>
          <w:rStyle w:val="6"/>
          <w:i/>
          <w:iCs/>
          <w:color w:val="000000"/>
        </w:rPr>
        <w:t>О портале</w:t>
      </w:r>
    </w:p>
    <w:p w:rsidR="00F93697" w:rsidRDefault="00F93697" w:rsidP="00F93697">
      <w:pPr>
        <w:pStyle w:val="a3"/>
        <w:shd w:val="clear" w:color="auto" w:fill="auto"/>
        <w:spacing w:after="0" w:line="259" w:lineRule="exact"/>
        <w:ind w:left="20" w:right="20" w:firstLine="660"/>
        <w:jc w:val="both"/>
        <w:sectPr w:rsidR="00F93697">
          <w:headerReference w:type="even" r:id="rId8"/>
          <w:headerReference w:type="default" r:id="rId9"/>
          <w:pgSz w:w="11909" w:h="16838"/>
          <w:pgMar w:top="1725" w:right="1388" w:bottom="1441" w:left="1428" w:header="0" w:footer="3" w:gutter="0"/>
          <w:cols w:space="720"/>
          <w:noEndnote/>
          <w:docGrid w:linePitch="360"/>
        </w:sectPr>
      </w:pPr>
      <w:proofErr w:type="spellStart"/>
      <w:r>
        <w:rPr>
          <w:rStyle w:val="1"/>
          <w:color w:val="000000"/>
        </w:rPr>
        <w:t>Сетевичок</w:t>
      </w:r>
      <w:proofErr w:type="gramStart"/>
      <w:r>
        <w:rPr>
          <w:rStyle w:val="1"/>
          <w:color w:val="000000"/>
        </w:rPr>
        <w:t>.р</w:t>
      </w:r>
      <w:proofErr w:type="gramEnd"/>
      <w:r>
        <w:rPr>
          <w:rStyle w:val="1"/>
          <w:color w:val="000000"/>
        </w:rPr>
        <w:t>ф</w:t>
      </w:r>
      <w:proofErr w:type="spellEnd"/>
      <w:r>
        <w:rPr>
          <w:rStyle w:val="1"/>
          <w:color w:val="000000"/>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F93697" w:rsidRDefault="00F93697" w:rsidP="00F93697">
      <w:pPr>
        <w:pStyle w:val="22"/>
        <w:keepNext/>
        <w:keepLines/>
        <w:shd w:val="clear" w:color="auto" w:fill="auto"/>
        <w:spacing w:after="206" w:line="210" w:lineRule="exact"/>
        <w:ind w:left="180"/>
        <w:jc w:val="center"/>
        <w:rPr>
          <w:rStyle w:val="21"/>
          <w:b/>
          <w:bCs/>
          <w:color w:val="000000"/>
        </w:rPr>
      </w:pPr>
      <w:bookmarkStart w:id="0" w:name="bookmark1"/>
    </w:p>
    <w:p w:rsidR="00F93697" w:rsidRDefault="00F93697" w:rsidP="00F93697">
      <w:pPr>
        <w:pStyle w:val="22"/>
        <w:keepNext/>
        <w:keepLines/>
        <w:shd w:val="clear" w:color="auto" w:fill="auto"/>
        <w:spacing w:after="206" w:line="210" w:lineRule="exact"/>
        <w:ind w:left="180"/>
        <w:jc w:val="center"/>
      </w:pPr>
      <w:r>
        <w:rPr>
          <w:rStyle w:val="21"/>
          <w:b/>
          <w:bCs/>
          <w:color w:val="000000"/>
        </w:rPr>
        <w:t>Памятка для родителей об информационной безопасности детей</w:t>
      </w:r>
      <w:bookmarkEnd w:id="0"/>
    </w:p>
    <w:p w:rsidR="00F93697" w:rsidRDefault="00F93697" w:rsidP="00F93697">
      <w:pPr>
        <w:pStyle w:val="a3"/>
        <w:shd w:val="clear" w:color="auto" w:fill="auto"/>
        <w:spacing w:after="243" w:line="263" w:lineRule="exact"/>
        <w:ind w:left="20" w:right="60" w:firstLine="720"/>
        <w:jc w:val="both"/>
      </w:pPr>
      <w:r>
        <w:rPr>
          <w:rStyle w:val="1"/>
          <w:color w:val="000000"/>
        </w:rPr>
        <w:t xml:space="preserve">Определение термина «информационная безопасность детей» содержится в Федеральном законе № 436-ФЭ «О защите детей от информации, причиняющей вред их здоровью и развитию», </w:t>
      </w:r>
      <w:proofErr w:type="gramStart"/>
      <w:r>
        <w:rPr>
          <w:rStyle w:val="1"/>
          <w:color w:val="000000"/>
        </w:rPr>
        <w:t>регулирующим</w:t>
      </w:r>
      <w:proofErr w:type="gramEnd"/>
      <w:r>
        <w:rPr>
          <w:rStyle w:val="1"/>
          <w:color w:val="000000"/>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93697" w:rsidRDefault="00F93697" w:rsidP="00F93697">
      <w:pPr>
        <w:pStyle w:val="a3"/>
        <w:shd w:val="clear" w:color="auto" w:fill="auto"/>
        <w:spacing w:after="0" w:line="259" w:lineRule="exact"/>
        <w:ind w:left="20" w:right="60" w:firstLine="720"/>
        <w:jc w:val="both"/>
      </w:pPr>
      <w:r>
        <w:rPr>
          <w:rStyle w:val="1"/>
          <w:color w:val="000000"/>
        </w:rPr>
        <w:t>В силу Федерального закона № 436-Ф3 информацией, причиняющей вред здоровью и (или) развитию детей, является:</w:t>
      </w:r>
    </w:p>
    <w:p w:rsidR="00F93697" w:rsidRDefault="00F93697" w:rsidP="00F93697">
      <w:pPr>
        <w:pStyle w:val="a3"/>
        <w:numPr>
          <w:ilvl w:val="0"/>
          <w:numId w:val="14"/>
        </w:numPr>
        <w:shd w:val="clear" w:color="auto" w:fill="auto"/>
        <w:spacing w:after="0" w:line="259" w:lineRule="exact"/>
        <w:ind w:left="120" w:firstLine="620"/>
        <w:jc w:val="both"/>
      </w:pPr>
      <w:r>
        <w:rPr>
          <w:rStyle w:val="1"/>
          <w:color w:val="000000"/>
        </w:rPr>
        <w:t xml:space="preserve"> информация, запрещенная для распространения среди детей;</w:t>
      </w:r>
    </w:p>
    <w:p w:rsidR="00F93697" w:rsidRDefault="00F93697" w:rsidP="00F93697">
      <w:pPr>
        <w:pStyle w:val="a3"/>
        <w:numPr>
          <w:ilvl w:val="0"/>
          <w:numId w:val="14"/>
        </w:numPr>
        <w:shd w:val="clear" w:color="auto" w:fill="auto"/>
        <w:spacing w:after="0" w:line="259" w:lineRule="exact"/>
        <w:ind w:left="1080" w:right="60" w:hanging="340"/>
        <w:jc w:val="left"/>
      </w:pPr>
      <w:r>
        <w:rPr>
          <w:rStyle w:val="1"/>
          <w:color w:val="000000"/>
        </w:rPr>
        <w:t xml:space="preserve"> информация, распространение которой ограничено среди детей определенных возрастных категорий.</w:t>
      </w:r>
    </w:p>
    <w:p w:rsidR="00F93697" w:rsidRDefault="00F93697" w:rsidP="00F93697">
      <w:pPr>
        <w:pStyle w:val="a3"/>
        <w:numPr>
          <w:ilvl w:val="0"/>
          <w:numId w:val="14"/>
        </w:numPr>
        <w:shd w:val="clear" w:color="auto" w:fill="auto"/>
        <w:spacing w:after="0" w:line="259" w:lineRule="exact"/>
        <w:ind w:left="120" w:firstLine="620"/>
        <w:jc w:val="both"/>
      </w:pPr>
      <w:r>
        <w:rPr>
          <w:rStyle w:val="1"/>
          <w:color w:val="000000"/>
        </w:rPr>
        <w:t xml:space="preserve"> К информации, запрещенной для распространения среди детей, относится:</w:t>
      </w:r>
    </w:p>
    <w:p w:rsidR="00F93697" w:rsidRDefault="00F93697" w:rsidP="00F93697">
      <w:pPr>
        <w:pStyle w:val="a3"/>
        <w:numPr>
          <w:ilvl w:val="0"/>
          <w:numId w:val="14"/>
        </w:numPr>
        <w:shd w:val="clear" w:color="auto" w:fill="auto"/>
        <w:spacing w:after="0" w:line="259" w:lineRule="exact"/>
        <w:ind w:left="1080" w:right="60" w:hanging="340"/>
        <w:jc w:val="both"/>
      </w:pPr>
      <w:r>
        <w:rPr>
          <w:rStyle w:val="1"/>
          <w:color w:val="000000"/>
        </w:rPr>
        <w:t xml:space="preserve"> информация, побуждающая детей к совершению действий, представляющих угрозу их жизни и (или) здоровью, в </w:t>
      </w:r>
      <w:proofErr w:type="spellStart"/>
      <w:r>
        <w:rPr>
          <w:rStyle w:val="1"/>
          <w:color w:val="000000"/>
        </w:rPr>
        <w:t>т.ч</w:t>
      </w:r>
      <w:proofErr w:type="spellEnd"/>
      <w:r>
        <w:rPr>
          <w:rStyle w:val="1"/>
          <w:color w:val="000000"/>
        </w:rPr>
        <w:t>. причинению вреда своему здоровью, самоубийству;</w:t>
      </w:r>
    </w:p>
    <w:p w:rsidR="00F93697" w:rsidRDefault="00F93697" w:rsidP="00F93697">
      <w:pPr>
        <w:pStyle w:val="a3"/>
        <w:numPr>
          <w:ilvl w:val="0"/>
          <w:numId w:val="14"/>
        </w:numPr>
        <w:shd w:val="clear" w:color="auto" w:fill="auto"/>
        <w:spacing w:after="0" w:line="259" w:lineRule="exact"/>
        <w:ind w:left="1080" w:right="60" w:hanging="340"/>
        <w:jc w:val="both"/>
      </w:pPr>
      <w:r>
        <w:rPr>
          <w:rStyle w:val="1"/>
          <w:color w:val="000000"/>
        </w:rPr>
        <w:t xml:space="preserve">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Style w:val="1"/>
          <w:color w:val="000000"/>
        </w:rPr>
        <w:t>попрошайничеством</w:t>
      </w:r>
      <w:proofErr w:type="gramEnd"/>
      <w:r>
        <w:rPr>
          <w:rStyle w:val="1"/>
          <w:color w:val="000000"/>
        </w:rPr>
        <w:t>;</w:t>
      </w:r>
    </w:p>
    <w:p w:rsidR="00F93697" w:rsidRDefault="00F93697" w:rsidP="00F93697">
      <w:pPr>
        <w:pStyle w:val="a3"/>
        <w:numPr>
          <w:ilvl w:val="0"/>
          <w:numId w:val="14"/>
        </w:numPr>
        <w:shd w:val="clear" w:color="auto" w:fill="auto"/>
        <w:spacing w:after="0" w:line="259" w:lineRule="exact"/>
        <w:ind w:left="1080" w:right="60" w:hanging="340"/>
        <w:jc w:val="both"/>
      </w:pPr>
      <w:r>
        <w:rPr>
          <w:rStyle w:val="1"/>
          <w:color w:val="000000"/>
        </w:rPr>
        <w:t xml:space="preserve">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93697" w:rsidRDefault="00F93697" w:rsidP="00F93697">
      <w:pPr>
        <w:pStyle w:val="a3"/>
        <w:numPr>
          <w:ilvl w:val="0"/>
          <w:numId w:val="14"/>
        </w:numPr>
        <w:shd w:val="clear" w:color="auto" w:fill="auto"/>
        <w:spacing w:after="0" w:line="259" w:lineRule="exact"/>
        <w:ind w:left="1080" w:right="60" w:hanging="340"/>
        <w:jc w:val="left"/>
      </w:pPr>
      <w:r>
        <w:rPr>
          <w:rStyle w:val="1"/>
          <w:color w:val="000000"/>
        </w:rPr>
        <w:t xml:space="preserve"> отрицающая семейные ценности и формирующая неуважение к родителям и (или) другим членам семьи;</w:t>
      </w:r>
    </w:p>
    <w:p w:rsidR="00F93697" w:rsidRDefault="00F93697" w:rsidP="00F93697">
      <w:pPr>
        <w:pStyle w:val="a3"/>
        <w:numPr>
          <w:ilvl w:val="0"/>
          <w:numId w:val="14"/>
        </w:numPr>
        <w:shd w:val="clear" w:color="auto" w:fill="auto"/>
        <w:spacing w:after="0" w:line="259" w:lineRule="exact"/>
        <w:ind w:left="120" w:firstLine="620"/>
        <w:jc w:val="both"/>
      </w:pPr>
      <w:r>
        <w:rPr>
          <w:rStyle w:val="1"/>
          <w:color w:val="000000"/>
        </w:rPr>
        <w:t xml:space="preserve"> </w:t>
      </w:r>
      <w:proofErr w:type="gramStart"/>
      <w:r>
        <w:rPr>
          <w:rStyle w:val="1"/>
          <w:color w:val="000000"/>
        </w:rPr>
        <w:t>оправдывающая</w:t>
      </w:r>
      <w:proofErr w:type="gramEnd"/>
      <w:r>
        <w:rPr>
          <w:rStyle w:val="1"/>
          <w:color w:val="000000"/>
        </w:rPr>
        <w:t xml:space="preserve"> противоправное поведение;</w:t>
      </w:r>
    </w:p>
    <w:p w:rsidR="00F93697" w:rsidRDefault="00F93697" w:rsidP="00F93697">
      <w:pPr>
        <w:pStyle w:val="a3"/>
        <w:numPr>
          <w:ilvl w:val="0"/>
          <w:numId w:val="14"/>
        </w:numPr>
        <w:shd w:val="clear" w:color="auto" w:fill="auto"/>
        <w:spacing w:after="0" w:line="259" w:lineRule="exact"/>
        <w:ind w:left="120" w:firstLine="620"/>
        <w:jc w:val="both"/>
      </w:pPr>
      <w:r>
        <w:rPr>
          <w:rStyle w:val="1"/>
          <w:color w:val="000000"/>
        </w:rPr>
        <w:t xml:space="preserve"> </w:t>
      </w:r>
      <w:proofErr w:type="gramStart"/>
      <w:r>
        <w:rPr>
          <w:rStyle w:val="1"/>
          <w:color w:val="000000"/>
        </w:rPr>
        <w:t>содержащая нецензурную брань;</w:t>
      </w:r>
      <w:proofErr w:type="gramEnd"/>
    </w:p>
    <w:p w:rsidR="00F93697" w:rsidRDefault="00F93697" w:rsidP="00F93697">
      <w:pPr>
        <w:pStyle w:val="a3"/>
        <w:numPr>
          <w:ilvl w:val="0"/>
          <w:numId w:val="14"/>
        </w:numPr>
        <w:shd w:val="clear" w:color="auto" w:fill="auto"/>
        <w:spacing w:after="240" w:line="259" w:lineRule="exact"/>
        <w:ind w:left="120" w:firstLine="620"/>
        <w:jc w:val="both"/>
      </w:pPr>
      <w:r>
        <w:rPr>
          <w:rStyle w:val="1"/>
          <w:color w:val="000000"/>
        </w:rPr>
        <w:t xml:space="preserve"> </w:t>
      </w:r>
      <w:proofErr w:type="gramStart"/>
      <w:r>
        <w:rPr>
          <w:rStyle w:val="1"/>
          <w:color w:val="000000"/>
        </w:rPr>
        <w:t>содержащая</w:t>
      </w:r>
      <w:proofErr w:type="gramEnd"/>
      <w:r>
        <w:rPr>
          <w:rStyle w:val="1"/>
          <w:color w:val="000000"/>
        </w:rPr>
        <w:t xml:space="preserve"> информацию порнографического характера.</w:t>
      </w:r>
    </w:p>
    <w:p w:rsidR="00F93697" w:rsidRDefault="00F93697" w:rsidP="00F93697">
      <w:pPr>
        <w:pStyle w:val="a3"/>
        <w:shd w:val="clear" w:color="auto" w:fill="auto"/>
        <w:spacing w:after="0" w:line="259" w:lineRule="exact"/>
        <w:ind w:left="120" w:right="60" w:firstLine="620"/>
        <w:jc w:val="left"/>
      </w:pPr>
      <w:r>
        <w:rPr>
          <w:rStyle w:val="1"/>
          <w:color w:val="000000"/>
        </w:rPr>
        <w:t>К информации, распространение которой ограничено среди детей определенного возраста, относится:</w:t>
      </w:r>
    </w:p>
    <w:p w:rsidR="00F93697" w:rsidRDefault="00F93697" w:rsidP="00F93697">
      <w:pPr>
        <w:pStyle w:val="a3"/>
        <w:numPr>
          <w:ilvl w:val="0"/>
          <w:numId w:val="15"/>
        </w:numPr>
        <w:shd w:val="clear" w:color="auto" w:fill="auto"/>
        <w:spacing w:after="0" w:line="259" w:lineRule="exact"/>
        <w:ind w:left="1080" w:right="60" w:hanging="340"/>
        <w:jc w:val="both"/>
      </w:pPr>
      <w:r>
        <w:rPr>
          <w:rStyle w:val="1"/>
          <w:color w:val="000000"/>
        </w:rPr>
        <w:t xml:space="preserve">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93697" w:rsidRDefault="00F93697" w:rsidP="00F93697">
      <w:pPr>
        <w:pStyle w:val="a3"/>
        <w:numPr>
          <w:ilvl w:val="0"/>
          <w:numId w:val="15"/>
        </w:numPr>
        <w:shd w:val="clear" w:color="auto" w:fill="auto"/>
        <w:spacing w:after="0" w:line="259" w:lineRule="exact"/>
        <w:ind w:left="1080" w:right="60" w:hanging="340"/>
        <w:jc w:val="both"/>
      </w:pPr>
      <w:r>
        <w:rPr>
          <w:rStyle w:val="1"/>
          <w:color w:val="000000"/>
        </w:rPr>
        <w:t xml:space="preserve"> вызывающая у детей страх, ужас или панику, в </w:t>
      </w:r>
      <w:proofErr w:type="spellStart"/>
      <w:r>
        <w:rPr>
          <w:rStyle w:val="1"/>
          <w:color w:val="000000"/>
        </w:rPr>
        <w:t>т.ч</w:t>
      </w:r>
      <w:proofErr w:type="spellEnd"/>
      <w:r>
        <w:rPr>
          <w:rStyle w:val="1"/>
          <w:color w:val="000000"/>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93697" w:rsidRDefault="00F93697" w:rsidP="00F93697">
      <w:pPr>
        <w:pStyle w:val="a3"/>
        <w:numPr>
          <w:ilvl w:val="0"/>
          <w:numId w:val="15"/>
        </w:numPr>
        <w:shd w:val="clear" w:color="auto" w:fill="auto"/>
        <w:spacing w:after="0" w:line="259" w:lineRule="exact"/>
        <w:ind w:left="1080" w:right="60" w:hanging="340"/>
        <w:jc w:val="left"/>
      </w:pPr>
      <w:r>
        <w:rPr>
          <w:rStyle w:val="1"/>
          <w:color w:val="000000"/>
        </w:rPr>
        <w:t xml:space="preserve"> </w:t>
      </w:r>
      <w:proofErr w:type="gramStart"/>
      <w:r>
        <w:rPr>
          <w:rStyle w:val="1"/>
          <w:color w:val="000000"/>
        </w:rPr>
        <w:t>представляемая</w:t>
      </w:r>
      <w:proofErr w:type="gramEnd"/>
      <w:r>
        <w:rPr>
          <w:rStyle w:val="1"/>
          <w:color w:val="000000"/>
        </w:rPr>
        <w:t xml:space="preserve"> в виде изображения или описания половых отношений между мужчиной и женщиной;</w:t>
      </w:r>
    </w:p>
    <w:p w:rsidR="00F93697" w:rsidRDefault="00F93697" w:rsidP="00F93697">
      <w:pPr>
        <w:pStyle w:val="a3"/>
        <w:numPr>
          <w:ilvl w:val="0"/>
          <w:numId w:val="15"/>
        </w:numPr>
        <w:shd w:val="clear" w:color="auto" w:fill="auto"/>
        <w:spacing w:after="249" w:line="259" w:lineRule="exact"/>
        <w:ind w:left="120" w:firstLine="620"/>
        <w:jc w:val="both"/>
      </w:pPr>
      <w:r>
        <w:rPr>
          <w:rStyle w:val="1"/>
          <w:color w:val="000000"/>
        </w:rPr>
        <w:t xml:space="preserve"> </w:t>
      </w:r>
      <w:proofErr w:type="gramStart"/>
      <w:r>
        <w:rPr>
          <w:rStyle w:val="1"/>
          <w:color w:val="000000"/>
        </w:rPr>
        <w:t>содержащая</w:t>
      </w:r>
      <w:proofErr w:type="gramEnd"/>
      <w:r>
        <w:rPr>
          <w:rStyle w:val="1"/>
          <w:color w:val="000000"/>
        </w:rPr>
        <w:t xml:space="preserve"> бранные слова и выражения, не относящиеся к нецензурной брани.</w:t>
      </w:r>
    </w:p>
    <w:p w:rsidR="00F93697" w:rsidRDefault="00F93697" w:rsidP="00F93697">
      <w:pPr>
        <w:pStyle w:val="a3"/>
        <w:shd w:val="clear" w:color="auto" w:fill="auto"/>
        <w:spacing w:after="263"/>
        <w:ind w:left="120" w:right="60" w:firstLine="620"/>
        <w:jc w:val="both"/>
      </w:pPr>
      <w:r>
        <w:rPr>
          <w:rStyle w:val="1"/>
          <w:color w:val="000000"/>
        </w:rPr>
        <w:t xml:space="preserve">С учетом этого Вам предлагаются правила работы в сети Интернет для различных возрастных категорий, соблюдение которых позволит обеспечить </w:t>
      </w:r>
      <w:r>
        <w:rPr>
          <w:rStyle w:val="11pt1"/>
          <w:color w:val="000000"/>
        </w:rPr>
        <w:t xml:space="preserve">информационную </w:t>
      </w:r>
      <w:r>
        <w:rPr>
          <w:rStyle w:val="1"/>
          <w:color w:val="000000"/>
        </w:rPr>
        <w:t>безопасность ваших детей.</w:t>
      </w:r>
    </w:p>
    <w:p w:rsidR="00F93697" w:rsidRDefault="00F93697" w:rsidP="00F93697">
      <w:pPr>
        <w:pStyle w:val="60"/>
        <w:shd w:val="clear" w:color="auto" w:fill="auto"/>
        <w:spacing w:before="0" w:line="220" w:lineRule="exact"/>
        <w:ind w:left="120"/>
      </w:pPr>
      <w:proofErr w:type="gramStart"/>
      <w:r>
        <w:rPr>
          <w:rStyle w:val="6"/>
          <w:i/>
          <w:iCs/>
          <w:color w:val="000000"/>
        </w:rPr>
        <w:t>Общие</w:t>
      </w:r>
      <w:proofErr w:type="gramEnd"/>
      <w:r>
        <w:rPr>
          <w:rStyle w:val="6"/>
          <w:i/>
          <w:iCs/>
          <w:color w:val="000000"/>
        </w:rPr>
        <w:t xml:space="preserve"> правша для родителей</w:t>
      </w:r>
    </w:p>
    <w:p w:rsidR="00F93697" w:rsidRDefault="00F93697" w:rsidP="00F93697">
      <w:pPr>
        <w:pStyle w:val="a3"/>
        <w:numPr>
          <w:ilvl w:val="0"/>
          <w:numId w:val="16"/>
        </w:numPr>
        <w:shd w:val="clear" w:color="auto" w:fill="auto"/>
        <w:spacing w:after="0" w:line="259" w:lineRule="exact"/>
        <w:ind w:left="660" w:right="120" w:hanging="340"/>
        <w:jc w:val="both"/>
      </w:pPr>
      <w:r>
        <w:rPr>
          <w:rStyle w:val="1"/>
          <w:color w:val="000000"/>
        </w:rPr>
        <w:t xml:space="preserve">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w:t>
      </w:r>
      <w:r>
        <w:rPr>
          <w:rStyle w:val="1"/>
          <w:color w:val="000000"/>
        </w:rPr>
        <w:lastRenderedPageBreak/>
        <w:t>внимание к ребенку - главный метод защиты.</w:t>
      </w:r>
    </w:p>
    <w:p w:rsidR="00F93697" w:rsidRDefault="00F93697" w:rsidP="00F93697">
      <w:pPr>
        <w:pStyle w:val="a3"/>
        <w:numPr>
          <w:ilvl w:val="0"/>
          <w:numId w:val="16"/>
        </w:numPr>
        <w:shd w:val="clear" w:color="auto" w:fill="auto"/>
        <w:spacing w:after="0" w:line="259" w:lineRule="exact"/>
        <w:ind w:left="660" w:right="120" w:hanging="340"/>
        <w:jc w:val="both"/>
      </w:pPr>
      <w:r>
        <w:rPr>
          <w:rStyle w:val="1"/>
          <w:color w:val="000000"/>
        </w:rPr>
        <w:t xml:space="preserve"> Если Ваш ребенок имеет аккаунт на одном из социальных сервисов (1луе1ошпа1, </w:t>
      </w:r>
      <w:r>
        <w:rPr>
          <w:rStyle w:val="115pt"/>
          <w:color w:val="000000"/>
        </w:rPr>
        <w:t>Ыо§5.таП</w:t>
      </w:r>
      <w:proofErr w:type="gramStart"/>
      <w:r>
        <w:rPr>
          <w:rStyle w:val="115pt"/>
          <w:color w:val="000000"/>
        </w:rPr>
        <w:t>.г</w:t>
      </w:r>
      <w:proofErr w:type="gramEnd"/>
      <w:r>
        <w:rPr>
          <w:rStyle w:val="115pt"/>
          <w:color w:val="000000"/>
        </w:rPr>
        <w:t xml:space="preserve">и, </w:t>
      </w:r>
      <w:r>
        <w:rPr>
          <w:rStyle w:val="1"/>
          <w:color w:val="000000"/>
        </w:rPr>
        <w:t>укоп1ак1е.ги и т.п.), внимательно изучите, какую информацию помещают его участники в своих профилях и блогах, включая фотографии и видео.</w:t>
      </w:r>
    </w:p>
    <w:p w:rsidR="00F93697" w:rsidRDefault="00F93697" w:rsidP="00F93697">
      <w:pPr>
        <w:pStyle w:val="a3"/>
        <w:numPr>
          <w:ilvl w:val="0"/>
          <w:numId w:val="16"/>
        </w:numPr>
        <w:shd w:val="clear" w:color="auto" w:fill="auto"/>
        <w:spacing w:after="0" w:line="259" w:lineRule="exact"/>
        <w:ind w:left="660" w:right="120" w:hanging="340"/>
        <w:jc w:val="both"/>
      </w:pPr>
      <w:r>
        <w:rPr>
          <w:rStyle w:val="1"/>
          <w:color w:val="000000"/>
        </w:rPr>
        <w:t xml:space="preserve">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Style w:val="1"/>
          <w:color w:val="000000"/>
        </w:rPr>
        <w:t>порносайт</w:t>
      </w:r>
      <w:proofErr w:type="spellEnd"/>
      <w:r>
        <w:rPr>
          <w:rStyle w:val="1"/>
          <w:color w:val="000000"/>
        </w:rPr>
        <w:t>, или сайт, на котором друг упоминает номер сотового телефона Вашего ребенка или Ваш домашний адрес)</w:t>
      </w:r>
    </w:p>
    <w:p w:rsidR="00F93697" w:rsidRDefault="00F93697" w:rsidP="00F93697">
      <w:pPr>
        <w:pStyle w:val="a3"/>
        <w:numPr>
          <w:ilvl w:val="0"/>
          <w:numId w:val="16"/>
        </w:numPr>
        <w:shd w:val="clear" w:color="auto" w:fill="auto"/>
        <w:spacing w:after="0" w:line="259" w:lineRule="exact"/>
        <w:ind w:left="660" w:right="120" w:hanging="340"/>
        <w:jc w:val="both"/>
      </w:pPr>
      <w:r>
        <w:rPr>
          <w:rStyle w:val="1"/>
          <w:color w:val="000000"/>
        </w:rPr>
        <w:t xml:space="preserve"> Поощряйте Ваших детей сообщать обо всем странном или отталкивающим и не слишком остро реагируйте, когда они эго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93697" w:rsidRDefault="00F93697" w:rsidP="00F93697">
      <w:pPr>
        <w:pStyle w:val="a3"/>
        <w:numPr>
          <w:ilvl w:val="0"/>
          <w:numId w:val="16"/>
        </w:numPr>
        <w:shd w:val="clear" w:color="auto" w:fill="auto"/>
        <w:spacing w:after="271" w:line="259" w:lineRule="exact"/>
        <w:ind w:left="660" w:right="120" w:hanging="340"/>
        <w:jc w:val="both"/>
      </w:pPr>
      <w:r>
        <w:rPr>
          <w:rStyle w:val="1"/>
          <w:color w:val="000000"/>
        </w:rPr>
        <w:t xml:space="preserve"> Будьте в курсе сетевой жизни Вашего ребенка. Интересуйтесь, кто их друзья в Интернет так же, как интересуетесь реальными друзьями.</w:t>
      </w:r>
    </w:p>
    <w:p w:rsidR="00F93697" w:rsidRDefault="00F93697" w:rsidP="00F93697">
      <w:pPr>
        <w:pStyle w:val="60"/>
        <w:shd w:val="clear" w:color="auto" w:fill="auto"/>
        <w:spacing w:before="0" w:after="204" w:line="220" w:lineRule="exact"/>
        <w:ind w:left="20"/>
      </w:pPr>
      <w:r>
        <w:rPr>
          <w:rStyle w:val="6"/>
          <w:i/>
          <w:iCs/>
          <w:color w:val="000000"/>
        </w:rPr>
        <w:t>Возраст от 7 до 8 лет</w:t>
      </w:r>
    </w:p>
    <w:p w:rsidR="00F93697" w:rsidRDefault="00F93697" w:rsidP="00F93697">
      <w:pPr>
        <w:pStyle w:val="a3"/>
        <w:shd w:val="clear" w:color="auto" w:fill="auto"/>
        <w:spacing w:after="243" w:line="263" w:lineRule="exact"/>
        <w:ind w:left="20" w:right="120" w:firstLine="640"/>
        <w:jc w:val="both"/>
      </w:pPr>
      <w:r>
        <w:rPr>
          <w:rStyle w:val="1"/>
          <w:color w:val="000000"/>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93697" w:rsidRDefault="00F93697" w:rsidP="00F93697">
      <w:pPr>
        <w:pStyle w:val="a3"/>
        <w:shd w:val="clear" w:color="auto" w:fill="auto"/>
        <w:spacing w:after="0" w:line="259" w:lineRule="exact"/>
        <w:ind w:left="1100" w:hanging="340"/>
        <w:jc w:val="both"/>
      </w:pPr>
      <w:r>
        <w:rPr>
          <w:rStyle w:val="1"/>
          <w:color w:val="000000"/>
        </w:rPr>
        <w:t>Советы по безопасности в сети Интернет для детей 7-8 лет</w:t>
      </w:r>
    </w:p>
    <w:p w:rsidR="00F93697" w:rsidRDefault="00F93697" w:rsidP="00F93697">
      <w:pPr>
        <w:pStyle w:val="a3"/>
        <w:numPr>
          <w:ilvl w:val="0"/>
          <w:numId w:val="17"/>
        </w:numPr>
        <w:shd w:val="clear" w:color="auto" w:fill="auto"/>
        <w:spacing w:after="0" w:line="259" w:lineRule="exact"/>
        <w:ind w:left="1100" w:right="20" w:hanging="340"/>
        <w:jc w:val="both"/>
      </w:pPr>
      <w:r>
        <w:rPr>
          <w:rStyle w:val="1"/>
          <w:color w:val="000000"/>
        </w:rPr>
        <w:t xml:space="preserve"> Создайте список домашних правил посещения Интернета при участии детей и требуйте его выполнения.</w:t>
      </w:r>
    </w:p>
    <w:p w:rsidR="00F93697" w:rsidRDefault="00F93697" w:rsidP="00F93697">
      <w:pPr>
        <w:pStyle w:val="a3"/>
        <w:numPr>
          <w:ilvl w:val="0"/>
          <w:numId w:val="17"/>
        </w:numPr>
        <w:shd w:val="clear" w:color="auto" w:fill="auto"/>
        <w:spacing w:after="0" w:line="259" w:lineRule="exact"/>
        <w:ind w:left="1100" w:right="20" w:hanging="340"/>
        <w:jc w:val="both"/>
      </w:pPr>
      <w:r>
        <w:rPr>
          <w:rStyle w:val="1"/>
          <w:color w:val="000000"/>
        </w:rPr>
        <w:t xml:space="preserve"> Требуйте от Вашего ребенка соблюдения временных норм нахождения за компьютером. Покажите ребенку, что Вы наблюдаете за ним </w:t>
      </w:r>
      <w:proofErr w:type="gramStart"/>
      <w:r>
        <w:rPr>
          <w:rStyle w:val="1"/>
          <w:color w:val="000000"/>
        </w:rPr>
        <w:t>не</w:t>
      </w:r>
      <w:proofErr w:type="gramEnd"/>
      <w:r>
        <w:rPr>
          <w:rStyle w:val="1"/>
          <w:color w:val="000000"/>
        </w:rPr>
        <w:t xml:space="preserve"> потому что Вам это хочется, а потому что Вы беспокоитесь о его безопасности и всегда готовы ему помочь.</w:t>
      </w:r>
    </w:p>
    <w:p w:rsidR="00F93697" w:rsidRDefault="00F93697" w:rsidP="00F93697">
      <w:pPr>
        <w:pStyle w:val="a3"/>
        <w:numPr>
          <w:ilvl w:val="0"/>
          <w:numId w:val="17"/>
        </w:numPr>
        <w:shd w:val="clear" w:color="auto" w:fill="auto"/>
        <w:spacing w:after="0" w:line="259" w:lineRule="exact"/>
        <w:ind w:left="1100" w:right="20" w:hanging="340"/>
        <w:jc w:val="both"/>
      </w:pPr>
      <w:r>
        <w:rPr>
          <w:rStyle w:val="1"/>
          <w:color w:val="000000"/>
        </w:rPr>
        <w:t xml:space="preserve"> Компьютер с подключением к Интернету должен находиться в общей комнате под присмотром родителей.</w:t>
      </w:r>
    </w:p>
    <w:p w:rsidR="00F93697" w:rsidRDefault="00F93697" w:rsidP="00F93697">
      <w:pPr>
        <w:pStyle w:val="a3"/>
        <w:numPr>
          <w:ilvl w:val="0"/>
          <w:numId w:val="17"/>
        </w:numPr>
        <w:shd w:val="clear" w:color="auto" w:fill="auto"/>
        <w:spacing w:after="0" w:line="259" w:lineRule="exact"/>
        <w:ind w:left="1100" w:hanging="340"/>
        <w:jc w:val="both"/>
      </w:pPr>
      <w:r>
        <w:rPr>
          <w:rStyle w:val="1"/>
          <w:color w:val="000000"/>
        </w:rPr>
        <w:t xml:space="preserve"> Используйте специальные детские поисковые машины.</w:t>
      </w:r>
    </w:p>
    <w:p w:rsidR="00F93697" w:rsidRDefault="00F93697" w:rsidP="00F93697">
      <w:pPr>
        <w:pStyle w:val="a3"/>
        <w:numPr>
          <w:ilvl w:val="0"/>
          <w:numId w:val="17"/>
        </w:numPr>
        <w:shd w:val="clear" w:color="auto" w:fill="auto"/>
        <w:spacing w:after="0" w:line="259" w:lineRule="exact"/>
        <w:ind w:left="1100" w:right="20" w:hanging="340"/>
        <w:jc w:val="both"/>
      </w:pPr>
      <w:r>
        <w:rPr>
          <w:rStyle w:val="1"/>
          <w:color w:val="000000"/>
        </w:rPr>
        <w:t xml:space="preserve"> Используйте средства блокирования нежелательного контента как дополнение к стандартному Родительскому контролю.</w:t>
      </w:r>
    </w:p>
    <w:p w:rsidR="00F93697" w:rsidRDefault="00F93697" w:rsidP="00F93697">
      <w:pPr>
        <w:pStyle w:val="a3"/>
        <w:numPr>
          <w:ilvl w:val="0"/>
          <w:numId w:val="17"/>
        </w:numPr>
        <w:shd w:val="clear" w:color="auto" w:fill="auto"/>
        <w:spacing w:after="0" w:line="259" w:lineRule="exact"/>
        <w:ind w:left="1100" w:right="20" w:hanging="340"/>
        <w:jc w:val="both"/>
      </w:pPr>
      <w:r>
        <w:rPr>
          <w:rStyle w:val="1"/>
          <w:color w:val="000000"/>
        </w:rPr>
        <w:t xml:space="preserve"> Создайте семейный электронный ящик, чтобы не позволить детям иметь собственные адреса.</w:t>
      </w:r>
    </w:p>
    <w:p w:rsidR="00F93697" w:rsidRDefault="00F93697" w:rsidP="00F93697">
      <w:pPr>
        <w:pStyle w:val="a3"/>
        <w:numPr>
          <w:ilvl w:val="0"/>
          <w:numId w:val="17"/>
        </w:numPr>
        <w:shd w:val="clear" w:color="auto" w:fill="auto"/>
        <w:spacing w:after="0" w:line="256" w:lineRule="exact"/>
        <w:ind w:left="1100" w:right="20" w:hanging="340"/>
        <w:jc w:val="both"/>
      </w:pPr>
      <w:r>
        <w:rPr>
          <w:rStyle w:val="1"/>
          <w:color w:val="000000"/>
        </w:rPr>
        <w:t xml:space="preserve"> Блокируйте доступ к сайтам с бесплатными почтовыми ящиками с помощью соответствующего программного обеспечения.</w:t>
      </w:r>
    </w:p>
    <w:p w:rsidR="00F93697" w:rsidRDefault="00F93697" w:rsidP="00F93697">
      <w:pPr>
        <w:pStyle w:val="a3"/>
        <w:numPr>
          <w:ilvl w:val="0"/>
          <w:numId w:val="17"/>
        </w:numPr>
        <w:shd w:val="clear" w:color="auto" w:fill="auto"/>
        <w:spacing w:after="0" w:line="256" w:lineRule="exact"/>
        <w:ind w:left="1100" w:right="20" w:hanging="340"/>
        <w:jc w:val="both"/>
      </w:pPr>
      <w:r>
        <w:rPr>
          <w:rStyle w:val="1"/>
          <w:color w:val="000000"/>
        </w:rPr>
        <w:t xml:space="preserve">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93697" w:rsidRDefault="00F93697" w:rsidP="00F93697">
      <w:pPr>
        <w:pStyle w:val="a3"/>
        <w:numPr>
          <w:ilvl w:val="0"/>
          <w:numId w:val="17"/>
        </w:numPr>
        <w:shd w:val="clear" w:color="auto" w:fill="auto"/>
        <w:spacing w:after="0" w:line="263" w:lineRule="exact"/>
        <w:ind w:left="20" w:right="20" w:firstLine="680"/>
        <w:jc w:val="both"/>
      </w:pPr>
      <w:r w:rsidRPr="00F93697">
        <w:rPr>
          <w:rStyle w:val="1"/>
          <w:color w:val="000000"/>
        </w:rPr>
        <w:t xml:space="preserve"> Научите детей не за</w:t>
      </w:r>
      <w:r w:rsidRPr="00F93697">
        <w:rPr>
          <w:rStyle w:val="75pt"/>
          <w:color w:val="000000"/>
        </w:rPr>
        <w:t>1</w:t>
      </w:r>
      <w:r w:rsidRPr="00F93697">
        <w:rPr>
          <w:rStyle w:val="1"/>
          <w:color w:val="000000"/>
        </w:rPr>
        <w:t>ружать файлы, программы или музыку без вашего согласия.</w:t>
      </w:r>
      <w:bookmarkStart w:id="1" w:name="_GoBack"/>
      <w:bookmarkEnd w:id="1"/>
      <w:r w:rsidRPr="00F93697">
        <w:rPr>
          <w:rStyle w:val="1"/>
          <w:color w:val="000000"/>
        </w:rPr>
        <w:t xml:space="preserve"> Не разрешайте детям использовать службы мгновенного обмена сообщениями.</w:t>
      </w:r>
    </w:p>
    <w:p w:rsidR="00F93697" w:rsidRDefault="00F93697" w:rsidP="00F93697">
      <w:pPr>
        <w:pStyle w:val="a3"/>
        <w:numPr>
          <w:ilvl w:val="0"/>
          <w:numId w:val="17"/>
        </w:numPr>
        <w:shd w:val="clear" w:color="auto" w:fill="auto"/>
        <w:spacing w:after="0" w:line="263" w:lineRule="exact"/>
        <w:ind w:left="1060" w:right="60" w:hanging="360"/>
        <w:jc w:val="both"/>
      </w:pPr>
      <w:r>
        <w:rPr>
          <w:rStyle w:val="1"/>
          <w:color w:val="000000"/>
        </w:rPr>
        <w:t xml:space="preserve"> В «белый» список сайтов, разрешенных для посещения, вносите только сайты с хорошей репутацией.</w:t>
      </w:r>
    </w:p>
    <w:p w:rsidR="00F93697" w:rsidRDefault="00F93697" w:rsidP="00F93697">
      <w:pPr>
        <w:pStyle w:val="a3"/>
        <w:numPr>
          <w:ilvl w:val="0"/>
          <w:numId w:val="17"/>
        </w:numPr>
        <w:shd w:val="clear" w:color="auto" w:fill="auto"/>
        <w:spacing w:after="0" w:line="263" w:lineRule="exact"/>
        <w:ind w:left="1060" w:right="60" w:hanging="360"/>
        <w:jc w:val="both"/>
      </w:pPr>
      <w:r>
        <w:rPr>
          <w:rStyle w:val="1"/>
          <w:color w:val="000000"/>
        </w:rPr>
        <w:t xml:space="preserve"> Не забывайте беседовать с детьми об их друзьях в Интернете, как если бы речь шла о друзьях в реальной жизни.</w:t>
      </w:r>
    </w:p>
    <w:p w:rsidR="00F93697" w:rsidRDefault="00F93697" w:rsidP="00F93697">
      <w:pPr>
        <w:pStyle w:val="a3"/>
        <w:numPr>
          <w:ilvl w:val="0"/>
          <w:numId w:val="17"/>
        </w:numPr>
        <w:shd w:val="clear" w:color="auto" w:fill="auto"/>
        <w:spacing w:after="0" w:line="263" w:lineRule="exact"/>
        <w:ind w:left="1060" w:right="60" w:hanging="360"/>
        <w:jc w:val="both"/>
      </w:pPr>
      <w:r>
        <w:rPr>
          <w:rStyle w:val="1"/>
          <w:color w:val="000000"/>
        </w:rPr>
        <w:t xml:space="preserve"> Не делайте «табу» из вопросов половой жизни, так как в Интернете дети могут легко наткнуться на порнографию или сайты «для взрослых».</w:t>
      </w:r>
    </w:p>
    <w:p w:rsidR="00F93697" w:rsidRDefault="00F93697" w:rsidP="00F93697">
      <w:pPr>
        <w:pStyle w:val="a3"/>
        <w:numPr>
          <w:ilvl w:val="0"/>
          <w:numId w:val="17"/>
        </w:numPr>
        <w:shd w:val="clear" w:color="auto" w:fill="auto"/>
        <w:spacing w:after="274" w:line="263" w:lineRule="exact"/>
        <w:ind w:left="1060" w:right="60" w:hanging="360"/>
        <w:jc w:val="both"/>
      </w:pPr>
      <w:r>
        <w:rPr>
          <w:rStyle w:val="1"/>
          <w:color w:val="000000"/>
        </w:rPr>
        <w:lastRenderedPageBreak/>
        <w:t xml:space="preserve">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F93697" w:rsidRDefault="00F93697" w:rsidP="00F93697">
      <w:pPr>
        <w:pStyle w:val="60"/>
        <w:shd w:val="clear" w:color="auto" w:fill="auto"/>
        <w:spacing w:before="0" w:after="214" w:line="220" w:lineRule="exact"/>
        <w:ind w:left="20"/>
      </w:pPr>
      <w:r>
        <w:rPr>
          <w:rStyle w:val="6"/>
          <w:i/>
          <w:iCs/>
          <w:color w:val="000000"/>
        </w:rPr>
        <w:t>Возраст детей от 9 до 12 лет</w:t>
      </w:r>
    </w:p>
    <w:p w:rsidR="00F93697" w:rsidRDefault="00F93697" w:rsidP="00F93697">
      <w:pPr>
        <w:pStyle w:val="a3"/>
        <w:shd w:val="clear" w:color="auto" w:fill="auto"/>
        <w:spacing w:after="234" w:line="256" w:lineRule="exact"/>
        <w:ind w:left="20" w:right="60" w:firstLine="680"/>
        <w:jc w:val="both"/>
      </w:pPr>
      <w:r>
        <w:rPr>
          <w:rStyle w:val="1"/>
          <w:color w:val="000000"/>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93697" w:rsidRDefault="00F93697" w:rsidP="00F93697">
      <w:pPr>
        <w:pStyle w:val="a3"/>
        <w:shd w:val="clear" w:color="auto" w:fill="auto"/>
        <w:spacing w:after="0" w:line="263" w:lineRule="exact"/>
        <w:ind w:left="1060" w:hanging="360"/>
        <w:jc w:val="both"/>
      </w:pPr>
      <w:r>
        <w:rPr>
          <w:rStyle w:val="1"/>
          <w:color w:val="000000"/>
        </w:rPr>
        <w:t>Советы по безопасности для детей от 9 до 12 лет</w:t>
      </w:r>
    </w:p>
    <w:p w:rsidR="00F93697" w:rsidRDefault="00F93697" w:rsidP="00F93697">
      <w:pPr>
        <w:pStyle w:val="a3"/>
        <w:numPr>
          <w:ilvl w:val="0"/>
          <w:numId w:val="18"/>
        </w:numPr>
        <w:shd w:val="clear" w:color="auto" w:fill="auto"/>
        <w:spacing w:after="0" w:line="263" w:lineRule="exact"/>
        <w:ind w:left="1060" w:right="60" w:hanging="360"/>
        <w:jc w:val="both"/>
      </w:pPr>
      <w:r>
        <w:rPr>
          <w:rStyle w:val="1"/>
          <w:color w:val="000000"/>
        </w:rPr>
        <w:t xml:space="preserve"> Создайте список домашних правил посещения Интернет при участии детей и требуйте его выполнения.</w:t>
      </w:r>
    </w:p>
    <w:p w:rsidR="00F93697" w:rsidRDefault="00F93697" w:rsidP="00F93697">
      <w:pPr>
        <w:pStyle w:val="a3"/>
        <w:numPr>
          <w:ilvl w:val="0"/>
          <w:numId w:val="18"/>
        </w:numPr>
        <w:shd w:val="clear" w:color="auto" w:fill="auto"/>
        <w:spacing w:after="0" w:line="263" w:lineRule="exact"/>
        <w:ind w:left="1060" w:hanging="360"/>
        <w:jc w:val="both"/>
      </w:pPr>
      <w:r>
        <w:rPr>
          <w:rStyle w:val="1"/>
          <w:color w:val="000000"/>
        </w:rPr>
        <w:t xml:space="preserve"> Требуйте от Вашего ребенка соблюдения норм нахождения за компьютером.</w:t>
      </w:r>
    </w:p>
    <w:p w:rsidR="00F93697" w:rsidRDefault="00F93697" w:rsidP="00F93697">
      <w:pPr>
        <w:pStyle w:val="a3"/>
        <w:numPr>
          <w:ilvl w:val="0"/>
          <w:numId w:val="18"/>
        </w:numPr>
        <w:shd w:val="clear" w:color="auto" w:fill="auto"/>
        <w:spacing w:after="0" w:line="263" w:lineRule="exact"/>
        <w:ind w:left="1060" w:right="60" w:hanging="360"/>
        <w:jc w:val="both"/>
      </w:pPr>
      <w:r>
        <w:rPr>
          <w:rStyle w:val="1"/>
          <w:color w:val="000000"/>
        </w:rPr>
        <w:t xml:space="preserve"> Наблюдайте за ребенком при работе за компьютером, покажите ему, что Вы беспокоитесь о его безопасности и всегда готовы оказать ему помощь.</w:t>
      </w:r>
    </w:p>
    <w:p w:rsidR="00F93697" w:rsidRDefault="00F93697" w:rsidP="00F93697">
      <w:pPr>
        <w:pStyle w:val="a3"/>
        <w:numPr>
          <w:ilvl w:val="0"/>
          <w:numId w:val="18"/>
        </w:numPr>
        <w:shd w:val="clear" w:color="auto" w:fill="auto"/>
        <w:spacing w:after="0" w:line="263" w:lineRule="exact"/>
        <w:ind w:left="1060" w:right="60" w:hanging="360"/>
        <w:jc w:val="both"/>
      </w:pPr>
      <w:r>
        <w:rPr>
          <w:rStyle w:val="1"/>
          <w:color w:val="000000"/>
        </w:rPr>
        <w:t xml:space="preserve"> Компьютер с подключением в Интернет должен находиться в общей комнате под присмотром родителей.</w:t>
      </w:r>
    </w:p>
    <w:p w:rsidR="00F93697" w:rsidRDefault="00F93697" w:rsidP="00F93697">
      <w:pPr>
        <w:pStyle w:val="a3"/>
        <w:numPr>
          <w:ilvl w:val="0"/>
          <w:numId w:val="18"/>
        </w:numPr>
        <w:shd w:val="clear" w:color="auto" w:fill="auto"/>
        <w:spacing w:after="0" w:line="263" w:lineRule="exact"/>
        <w:ind w:left="1060" w:right="60" w:hanging="360"/>
        <w:jc w:val="both"/>
      </w:pPr>
      <w:r>
        <w:rPr>
          <w:rStyle w:val="1"/>
          <w:color w:val="000000"/>
        </w:rPr>
        <w:t xml:space="preserve"> Используйте средства блокирования нежелательного контента как дополнение к стандартному Родительскому контролю.</w:t>
      </w:r>
    </w:p>
    <w:p w:rsidR="00F93697" w:rsidRDefault="00F93697" w:rsidP="00F93697">
      <w:pPr>
        <w:pStyle w:val="a3"/>
        <w:numPr>
          <w:ilvl w:val="0"/>
          <w:numId w:val="18"/>
        </w:numPr>
        <w:shd w:val="clear" w:color="auto" w:fill="auto"/>
        <w:spacing w:after="0" w:line="263" w:lineRule="exact"/>
        <w:ind w:left="1060" w:right="60" w:hanging="360"/>
        <w:jc w:val="both"/>
      </w:pPr>
      <w:r>
        <w:rPr>
          <w:rStyle w:val="1"/>
          <w:color w:val="000000"/>
        </w:rPr>
        <w:t xml:space="preserve"> Не забывайте принимать непосредственное участие в жизни ребенка беседовать с детьми об их друзьях в Интернете.</w:t>
      </w:r>
    </w:p>
    <w:p w:rsidR="00F93697" w:rsidRDefault="00F93697" w:rsidP="00F93697">
      <w:pPr>
        <w:pStyle w:val="a3"/>
        <w:numPr>
          <w:ilvl w:val="0"/>
          <w:numId w:val="18"/>
        </w:numPr>
        <w:shd w:val="clear" w:color="auto" w:fill="auto"/>
        <w:spacing w:after="0" w:line="263" w:lineRule="exact"/>
        <w:ind w:left="1060" w:right="60" w:hanging="360"/>
        <w:jc w:val="both"/>
      </w:pPr>
      <w:r>
        <w:rPr>
          <w:rStyle w:val="1"/>
          <w:color w:val="000000"/>
        </w:rPr>
        <w:t xml:space="preserve"> Настаивайте, чтобы дети никогда не соглашались на личные встречи с друзьями по Интернету.</w:t>
      </w:r>
    </w:p>
    <w:p w:rsidR="00F93697" w:rsidRDefault="00F93697" w:rsidP="00F93697">
      <w:pPr>
        <w:pStyle w:val="a3"/>
        <w:numPr>
          <w:ilvl w:val="0"/>
          <w:numId w:val="18"/>
        </w:numPr>
        <w:shd w:val="clear" w:color="auto" w:fill="auto"/>
        <w:spacing w:after="0" w:line="263" w:lineRule="exact"/>
        <w:ind w:left="1060" w:right="60" w:hanging="280"/>
        <w:jc w:val="both"/>
      </w:pPr>
      <w:r>
        <w:rPr>
          <w:rStyle w:val="1"/>
          <w:color w:val="000000"/>
        </w:rPr>
        <w:t xml:space="preserve"> Позволяйте детям заходить только на сайты из «белого» списка, который создайте вместе с ними.</w:t>
      </w:r>
    </w:p>
    <w:p w:rsidR="00F93697" w:rsidRDefault="00F93697" w:rsidP="00F93697">
      <w:pPr>
        <w:pStyle w:val="a3"/>
        <w:numPr>
          <w:ilvl w:val="0"/>
          <w:numId w:val="18"/>
        </w:numPr>
        <w:shd w:val="clear" w:color="auto" w:fill="auto"/>
        <w:spacing w:after="0" w:line="263" w:lineRule="exact"/>
        <w:ind w:left="1060" w:right="60" w:hanging="280"/>
        <w:jc w:val="both"/>
      </w:pPr>
      <w:r>
        <w:rPr>
          <w:rStyle w:val="1"/>
          <w:color w:val="000000"/>
        </w:rPr>
        <w:t xml:space="preserve">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93697" w:rsidRDefault="00F93697" w:rsidP="00F93697">
      <w:pPr>
        <w:pStyle w:val="a3"/>
        <w:numPr>
          <w:ilvl w:val="0"/>
          <w:numId w:val="18"/>
        </w:numPr>
        <w:shd w:val="clear" w:color="auto" w:fill="auto"/>
        <w:spacing w:after="0" w:line="263" w:lineRule="exact"/>
        <w:ind w:left="1060" w:right="60" w:hanging="280"/>
        <w:jc w:val="both"/>
      </w:pPr>
      <w:r>
        <w:rPr>
          <w:rStyle w:val="1"/>
          <w:color w:val="000000"/>
        </w:rPr>
        <w:t xml:space="preserve">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93697" w:rsidRDefault="00F93697" w:rsidP="00F93697">
      <w:pPr>
        <w:pStyle w:val="a3"/>
        <w:numPr>
          <w:ilvl w:val="0"/>
          <w:numId w:val="18"/>
        </w:numPr>
        <w:shd w:val="clear" w:color="auto" w:fill="auto"/>
        <w:spacing w:after="0" w:line="263" w:lineRule="exact"/>
        <w:ind w:left="1060" w:right="60" w:hanging="280"/>
        <w:jc w:val="both"/>
      </w:pPr>
      <w:r>
        <w:rPr>
          <w:rStyle w:val="1"/>
          <w:color w:val="000000"/>
        </w:rPr>
        <w:t xml:space="preserve"> Создайте Вашему ребенку ограниченную учетную запись для работы на компьютере.</w:t>
      </w:r>
    </w:p>
    <w:p w:rsidR="00F93697" w:rsidRDefault="00F93697" w:rsidP="00F93697">
      <w:pPr>
        <w:pStyle w:val="a3"/>
        <w:numPr>
          <w:ilvl w:val="0"/>
          <w:numId w:val="18"/>
        </w:numPr>
        <w:shd w:val="clear" w:color="auto" w:fill="auto"/>
        <w:spacing w:after="0" w:line="263" w:lineRule="exact"/>
        <w:ind w:left="1060" w:right="60" w:hanging="280"/>
        <w:jc w:val="both"/>
      </w:pPr>
      <w:r>
        <w:rPr>
          <w:rStyle w:val="1"/>
          <w:color w:val="000000"/>
        </w:rPr>
        <w:t xml:space="preserve">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F93697" w:rsidRDefault="00F93697" w:rsidP="00F93697">
      <w:pPr>
        <w:pStyle w:val="a3"/>
        <w:numPr>
          <w:ilvl w:val="0"/>
          <w:numId w:val="18"/>
        </w:numPr>
        <w:shd w:val="clear" w:color="auto" w:fill="auto"/>
        <w:spacing w:after="0" w:line="263" w:lineRule="exact"/>
        <w:ind w:left="1060" w:hanging="280"/>
        <w:jc w:val="both"/>
      </w:pPr>
      <w:r>
        <w:rPr>
          <w:rStyle w:val="1"/>
          <w:color w:val="000000"/>
        </w:rPr>
        <w:t xml:space="preserve"> Расскажите детям о порнографии в Интернете.</w:t>
      </w:r>
    </w:p>
    <w:p w:rsidR="00F93697" w:rsidRDefault="00F93697" w:rsidP="00F93697">
      <w:pPr>
        <w:pStyle w:val="a3"/>
        <w:numPr>
          <w:ilvl w:val="0"/>
          <w:numId w:val="18"/>
        </w:numPr>
        <w:shd w:val="clear" w:color="auto" w:fill="auto"/>
        <w:spacing w:after="0" w:line="263" w:lineRule="exact"/>
        <w:ind w:left="1060" w:right="60" w:hanging="280"/>
        <w:jc w:val="both"/>
      </w:pPr>
      <w:r>
        <w:rPr>
          <w:rStyle w:val="1"/>
          <w:color w:val="000000"/>
        </w:rPr>
        <w:t xml:space="preserve"> Настаивайте на том, чтобы дети предоставляли вам доступ к своей электронной почте, чтобы вы убедились, что они не общаются с незнакомцами.</w:t>
      </w:r>
    </w:p>
    <w:p w:rsidR="00F93697" w:rsidRDefault="00F93697" w:rsidP="00F93697">
      <w:pPr>
        <w:pStyle w:val="a3"/>
        <w:numPr>
          <w:ilvl w:val="0"/>
          <w:numId w:val="18"/>
        </w:numPr>
        <w:shd w:val="clear" w:color="auto" w:fill="auto"/>
        <w:spacing w:after="0" w:line="263" w:lineRule="exact"/>
        <w:ind w:left="1060" w:right="60" w:hanging="280"/>
        <w:jc w:val="both"/>
      </w:pPr>
      <w:r>
        <w:rPr>
          <w:rStyle w:val="1"/>
          <w:color w:val="000000"/>
        </w:rPr>
        <w:t xml:space="preserve"> Объясните детям, что нельзя использовать сеть для хулиганства, распространения сплетен или угроз.</w:t>
      </w:r>
    </w:p>
    <w:p w:rsidR="00F93697" w:rsidRDefault="00F93697" w:rsidP="00F93697">
      <w:pPr>
        <w:pStyle w:val="a3"/>
        <w:shd w:val="clear" w:color="auto" w:fill="auto"/>
        <w:spacing w:after="243" w:line="263" w:lineRule="exact"/>
        <w:ind w:left="20" w:right="80" w:firstLine="720"/>
        <w:jc w:val="both"/>
      </w:pPr>
      <w:r>
        <w:rPr>
          <w:rStyle w:val="1"/>
          <w:color w:val="000000"/>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F93697" w:rsidRDefault="00F93697" w:rsidP="00F93697">
      <w:pPr>
        <w:pStyle w:val="a3"/>
        <w:shd w:val="clear" w:color="auto" w:fill="auto"/>
        <w:spacing w:after="240" w:line="259" w:lineRule="exact"/>
        <w:ind w:left="20" w:right="80" w:firstLine="720"/>
        <w:jc w:val="both"/>
      </w:pPr>
      <w:r>
        <w:rPr>
          <w:rStyle w:val="1"/>
          <w:color w:val="000000"/>
        </w:rPr>
        <w:t xml:space="preserve">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w:t>
      </w:r>
      <w:r>
        <w:rPr>
          <w:rStyle w:val="1"/>
          <w:color w:val="000000"/>
        </w:rPr>
        <w:lastRenderedPageBreak/>
        <w:t>общении ребенка в Интернете.</w:t>
      </w:r>
    </w:p>
    <w:p w:rsidR="00F93697" w:rsidRDefault="00F93697" w:rsidP="00F93697">
      <w:pPr>
        <w:pStyle w:val="a3"/>
        <w:shd w:val="clear" w:color="auto" w:fill="auto"/>
        <w:spacing w:after="237" w:line="259" w:lineRule="exact"/>
        <w:ind w:left="20" w:right="80" w:firstLine="720"/>
        <w:jc w:val="both"/>
      </w:pPr>
      <w:r>
        <w:rPr>
          <w:rStyle w:val="1"/>
          <w:color w:val="000000"/>
        </w:rPr>
        <w:t xml:space="preserve">Важно по-прежнему строго соблюдать правила </w:t>
      </w:r>
      <w:proofErr w:type="gramStart"/>
      <w:r>
        <w:rPr>
          <w:rStyle w:val="1"/>
          <w:color w:val="000000"/>
        </w:rPr>
        <w:t>Интернет-безопасности</w:t>
      </w:r>
      <w:proofErr w:type="gramEnd"/>
      <w:r>
        <w:rPr>
          <w:rStyle w:val="1"/>
          <w:color w:val="000000"/>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93697" w:rsidRDefault="00F93697" w:rsidP="00F93697">
      <w:pPr>
        <w:pStyle w:val="a3"/>
        <w:shd w:val="clear" w:color="auto" w:fill="auto"/>
        <w:spacing w:after="0" w:line="263" w:lineRule="exact"/>
        <w:ind w:left="1120" w:hanging="380"/>
        <w:jc w:val="both"/>
      </w:pPr>
      <w:r>
        <w:rPr>
          <w:rStyle w:val="1"/>
          <w:color w:val="000000"/>
        </w:rPr>
        <w:t>Советы по безопасности в этом возрасте от 13 до 17 лет</w:t>
      </w:r>
    </w:p>
    <w:p w:rsidR="00F93697" w:rsidRDefault="00F93697" w:rsidP="00F93697">
      <w:pPr>
        <w:pStyle w:val="a3"/>
        <w:numPr>
          <w:ilvl w:val="0"/>
          <w:numId w:val="19"/>
        </w:numPr>
        <w:shd w:val="clear" w:color="auto" w:fill="auto"/>
        <w:spacing w:after="0" w:line="263" w:lineRule="exact"/>
        <w:ind w:left="1120" w:right="80" w:hanging="380"/>
        <w:jc w:val="both"/>
      </w:pPr>
      <w:r>
        <w:rPr>
          <w:rStyle w:val="1"/>
          <w:color w:val="000000"/>
        </w:rPr>
        <w:t xml:space="preserve">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F93697" w:rsidRDefault="00F93697" w:rsidP="00F93697">
      <w:pPr>
        <w:pStyle w:val="a3"/>
        <w:numPr>
          <w:ilvl w:val="0"/>
          <w:numId w:val="19"/>
        </w:numPr>
        <w:shd w:val="clear" w:color="auto" w:fill="auto"/>
        <w:spacing w:after="0" w:line="263" w:lineRule="exact"/>
        <w:ind w:left="1120" w:right="80" w:hanging="380"/>
        <w:jc w:val="left"/>
      </w:pPr>
      <w:r>
        <w:rPr>
          <w:rStyle w:val="1"/>
          <w:color w:val="000000"/>
        </w:rPr>
        <w:t xml:space="preserve"> Компьютер с подключением к сети Интернет должен находиться в общей комнате.</w:t>
      </w:r>
    </w:p>
    <w:p w:rsidR="00F93697" w:rsidRDefault="00F93697" w:rsidP="00F93697">
      <w:pPr>
        <w:pStyle w:val="a3"/>
        <w:numPr>
          <w:ilvl w:val="0"/>
          <w:numId w:val="19"/>
        </w:numPr>
        <w:shd w:val="clear" w:color="auto" w:fill="auto"/>
        <w:spacing w:after="0" w:line="263" w:lineRule="exact"/>
        <w:ind w:left="1120" w:right="80" w:hanging="380"/>
        <w:jc w:val="both"/>
      </w:pPr>
      <w:r>
        <w:rPr>
          <w:rStyle w:val="1"/>
          <w:color w:val="000000"/>
        </w:rPr>
        <w:t xml:space="preserve">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F93697" w:rsidRDefault="00F93697" w:rsidP="00F93697">
      <w:pPr>
        <w:pStyle w:val="a3"/>
        <w:numPr>
          <w:ilvl w:val="0"/>
          <w:numId w:val="19"/>
        </w:numPr>
        <w:shd w:val="clear" w:color="auto" w:fill="auto"/>
        <w:spacing w:after="0" w:line="263" w:lineRule="exact"/>
        <w:ind w:left="1120" w:right="80" w:hanging="380"/>
        <w:jc w:val="left"/>
      </w:pPr>
      <w:r>
        <w:rPr>
          <w:rStyle w:val="1"/>
          <w:color w:val="000000"/>
        </w:rPr>
        <w:t xml:space="preserve"> Используйте средства блокирования нежелательного контента как дополнение к стандартному Родительскому контролю.</w:t>
      </w:r>
    </w:p>
    <w:p w:rsidR="00F93697" w:rsidRDefault="00F93697" w:rsidP="00F93697">
      <w:pPr>
        <w:pStyle w:val="a3"/>
        <w:numPr>
          <w:ilvl w:val="0"/>
          <w:numId w:val="19"/>
        </w:numPr>
        <w:shd w:val="clear" w:color="auto" w:fill="auto"/>
        <w:spacing w:after="0" w:line="263" w:lineRule="exact"/>
        <w:ind w:left="1120" w:right="80" w:hanging="380"/>
        <w:jc w:val="both"/>
      </w:pPr>
      <w:r>
        <w:rPr>
          <w:rStyle w:val="1"/>
          <w:color w:val="000000"/>
        </w:rPr>
        <w:t xml:space="preserve"> Необходимо знать, какими чатами пользуются Ваши дети. Поощряйте использование </w:t>
      </w:r>
      <w:proofErr w:type="spellStart"/>
      <w:r>
        <w:rPr>
          <w:rStyle w:val="1"/>
          <w:color w:val="000000"/>
        </w:rPr>
        <w:t>модерируемых</w:t>
      </w:r>
      <w:proofErr w:type="spellEnd"/>
      <w:r>
        <w:rPr>
          <w:rStyle w:val="1"/>
          <w:color w:val="000000"/>
        </w:rPr>
        <w:t xml:space="preserve"> чатов и настаивайте, чтобы дети не общались в приватном режиме.</w:t>
      </w:r>
    </w:p>
    <w:p w:rsidR="00F93697" w:rsidRDefault="00F93697" w:rsidP="00F93697">
      <w:pPr>
        <w:pStyle w:val="a3"/>
        <w:numPr>
          <w:ilvl w:val="0"/>
          <w:numId w:val="19"/>
        </w:numPr>
        <w:shd w:val="clear" w:color="auto" w:fill="auto"/>
        <w:spacing w:after="0" w:line="263" w:lineRule="exact"/>
        <w:ind w:left="1120" w:hanging="380"/>
        <w:jc w:val="left"/>
      </w:pPr>
      <w:r>
        <w:rPr>
          <w:rStyle w:val="1"/>
          <w:color w:val="000000"/>
        </w:rPr>
        <w:t xml:space="preserve"> Настаивайте на том, чтобы дети никогда не встречались лично с друзьями из сети Интернет.</w:t>
      </w:r>
    </w:p>
    <w:p w:rsidR="00F93697" w:rsidRDefault="00F93697" w:rsidP="00F93697">
      <w:pPr>
        <w:pStyle w:val="a3"/>
        <w:numPr>
          <w:ilvl w:val="0"/>
          <w:numId w:val="19"/>
        </w:numPr>
        <w:shd w:val="clear" w:color="auto" w:fill="auto"/>
        <w:spacing w:after="0" w:line="263" w:lineRule="exact"/>
        <w:ind w:left="1120" w:hanging="280"/>
        <w:jc w:val="both"/>
      </w:pPr>
      <w:r>
        <w:rPr>
          <w:rStyle w:val="1"/>
          <w:color w:val="000000"/>
        </w:rPr>
        <w:t xml:space="preserve">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93697" w:rsidRDefault="00F93697" w:rsidP="00F93697">
      <w:pPr>
        <w:pStyle w:val="a3"/>
        <w:numPr>
          <w:ilvl w:val="0"/>
          <w:numId w:val="19"/>
        </w:numPr>
        <w:shd w:val="clear" w:color="auto" w:fill="auto"/>
        <w:spacing w:after="0" w:line="263" w:lineRule="exact"/>
        <w:ind w:left="1120" w:hanging="280"/>
        <w:jc w:val="both"/>
      </w:pPr>
      <w:r>
        <w:rPr>
          <w:rStyle w:val="1"/>
          <w:color w:val="000000"/>
        </w:rPr>
        <w:t xml:space="preserve">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93697" w:rsidRDefault="00F93697" w:rsidP="00F93697">
      <w:pPr>
        <w:pStyle w:val="a3"/>
        <w:numPr>
          <w:ilvl w:val="0"/>
          <w:numId w:val="19"/>
        </w:numPr>
        <w:shd w:val="clear" w:color="auto" w:fill="auto"/>
        <w:spacing w:after="0" w:line="263" w:lineRule="exact"/>
        <w:ind w:left="1120" w:hanging="280"/>
        <w:jc w:val="both"/>
      </w:pPr>
      <w:r>
        <w:rPr>
          <w:rStyle w:val="1"/>
          <w:color w:val="000000"/>
        </w:rPr>
        <w:t xml:space="preserve">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F93697" w:rsidRDefault="00F93697" w:rsidP="00F93697">
      <w:pPr>
        <w:pStyle w:val="a3"/>
        <w:numPr>
          <w:ilvl w:val="0"/>
          <w:numId w:val="19"/>
        </w:numPr>
        <w:shd w:val="clear" w:color="auto" w:fill="auto"/>
        <w:spacing w:after="0" w:line="263" w:lineRule="exact"/>
        <w:ind w:left="1120" w:hanging="280"/>
        <w:jc w:val="both"/>
      </w:pPr>
      <w:r>
        <w:rPr>
          <w:rStyle w:val="1"/>
          <w:color w:val="000000"/>
        </w:rPr>
        <w:t xml:space="preserve"> Расскажите детям о порнографии в Интернете. Помогите им защититься от спама. Научите подростков не выдавать в Интернете своего реального</w:t>
      </w:r>
    </w:p>
    <w:p w:rsidR="00F93697" w:rsidRDefault="00F93697" w:rsidP="00F93697">
      <w:pPr>
        <w:pStyle w:val="a3"/>
        <w:shd w:val="clear" w:color="auto" w:fill="auto"/>
        <w:spacing w:after="0" w:line="259" w:lineRule="exact"/>
        <w:ind w:left="980" w:right="20" w:firstLine="0"/>
        <w:jc w:val="both"/>
      </w:pPr>
      <w:r>
        <w:rPr>
          <w:rStyle w:val="1"/>
          <w:color w:val="000000"/>
        </w:rPr>
        <w:t>электронного адреса, не отвечать на нежелательные письма и использовать специальные почтовые фильтры.</w:t>
      </w:r>
    </w:p>
    <w:p w:rsidR="00F93697" w:rsidRDefault="00F93697" w:rsidP="00F93697">
      <w:pPr>
        <w:pStyle w:val="a3"/>
        <w:numPr>
          <w:ilvl w:val="0"/>
          <w:numId w:val="19"/>
        </w:numPr>
        <w:shd w:val="clear" w:color="auto" w:fill="auto"/>
        <w:spacing w:after="0" w:line="259" w:lineRule="exact"/>
        <w:ind w:firstLine="660"/>
        <w:jc w:val="both"/>
      </w:pPr>
      <w:r>
        <w:rPr>
          <w:rStyle w:val="1"/>
          <w:color w:val="000000"/>
        </w:rPr>
        <w:t xml:space="preserve"> Приучите себя знакомиться с сайтами, которые посещают подростки.</w:t>
      </w:r>
    </w:p>
    <w:p w:rsidR="00F93697" w:rsidRDefault="00F93697" w:rsidP="00F93697">
      <w:pPr>
        <w:pStyle w:val="a3"/>
        <w:numPr>
          <w:ilvl w:val="0"/>
          <w:numId w:val="19"/>
        </w:numPr>
        <w:shd w:val="clear" w:color="auto" w:fill="auto"/>
        <w:spacing w:after="0" w:line="259" w:lineRule="exact"/>
        <w:ind w:left="980" w:right="20" w:hanging="320"/>
        <w:jc w:val="left"/>
      </w:pPr>
      <w:r>
        <w:rPr>
          <w:rStyle w:val="1"/>
          <w:color w:val="000000"/>
        </w:rPr>
        <w:t xml:space="preserve">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F93697" w:rsidRDefault="00F93697" w:rsidP="00F93697">
      <w:pPr>
        <w:pStyle w:val="a3"/>
        <w:numPr>
          <w:ilvl w:val="0"/>
          <w:numId w:val="19"/>
        </w:numPr>
        <w:shd w:val="clear" w:color="auto" w:fill="auto"/>
        <w:spacing w:after="0" w:line="259" w:lineRule="exact"/>
        <w:ind w:left="980" w:right="20" w:hanging="320"/>
        <w:jc w:val="left"/>
      </w:pPr>
      <w:r>
        <w:rPr>
          <w:rStyle w:val="1"/>
          <w:color w:val="000000"/>
        </w:rPr>
        <w:t xml:space="preserve"> Объясните детям, что ни в коем случае нельзя использовать Сеть для хулиганства, распространения сплетен или угроз другим людям.</w:t>
      </w:r>
    </w:p>
    <w:p w:rsidR="00F93697" w:rsidRDefault="00F93697" w:rsidP="00F93697">
      <w:pPr>
        <w:pStyle w:val="a3"/>
        <w:numPr>
          <w:ilvl w:val="0"/>
          <w:numId w:val="19"/>
        </w:numPr>
        <w:shd w:val="clear" w:color="auto" w:fill="auto"/>
        <w:spacing w:after="243" w:line="259" w:lineRule="exact"/>
        <w:ind w:left="980" w:right="20" w:hanging="320"/>
        <w:jc w:val="left"/>
      </w:pPr>
      <w:r>
        <w:rPr>
          <w:rStyle w:val="1"/>
          <w:color w:val="000000"/>
        </w:rPr>
        <w:t xml:space="preserve"> Обсудите с подростками проблемы сетевых азартных игр и их возможный риск. Напомните, что дети не могут играть в эти игры согласно закону.</w:t>
      </w:r>
    </w:p>
    <w:p w:rsidR="00F93697" w:rsidRDefault="00F93697" w:rsidP="00F93697">
      <w:pPr>
        <w:pStyle w:val="a3"/>
        <w:shd w:val="clear" w:color="auto" w:fill="auto"/>
        <w:spacing w:after="0" w:line="256" w:lineRule="exact"/>
        <w:ind w:right="20" w:firstLine="660"/>
        <w:jc w:val="both"/>
      </w:pPr>
      <w:r>
        <w:rPr>
          <w:rStyle w:val="1"/>
          <w:color w:val="000000"/>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DC488D" w:rsidRDefault="00DC488D"/>
    <w:sectPr w:rsidR="00DC488D">
      <w:headerReference w:type="even" r:id="rId10"/>
      <w:pgSz w:w="11909" w:h="16838"/>
      <w:pgMar w:top="1730" w:right="1398" w:bottom="1454" w:left="1434"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93697">
    <w:pPr>
      <w:rPr>
        <w:color w:val="auto"/>
        <w:sz w:val="2"/>
        <w:szCs w:val="2"/>
      </w:rPr>
    </w:pPr>
    <w:r>
      <w:rPr>
        <w:noProof/>
      </w:rPr>
      <mc:AlternateContent>
        <mc:Choice Requires="wps">
          <w:drawing>
            <wp:anchor distT="0" distB="0" distL="63500" distR="63500" simplePos="0" relativeHeight="251658240" behindDoc="1" locked="0" layoutInCell="1" allowOverlap="1">
              <wp:simplePos x="0" y="0"/>
              <wp:positionH relativeFrom="page">
                <wp:posOffset>901065</wp:posOffset>
              </wp:positionH>
              <wp:positionV relativeFrom="page">
                <wp:posOffset>903605</wp:posOffset>
              </wp:positionV>
              <wp:extent cx="2951480" cy="134620"/>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1480" cy="13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F93697">
                          <w:pPr>
                            <w:pStyle w:val="10"/>
                            <w:shd w:val="clear" w:color="auto" w:fill="auto"/>
                            <w:spacing w:line="240" w:lineRule="auto"/>
                          </w:pPr>
                          <w:proofErr w:type="spellStart"/>
                          <w:r>
                            <w:rPr>
                              <w:rStyle w:val="a6"/>
                              <w:i/>
                              <w:iCs/>
                              <w:color w:val="000000"/>
                            </w:rPr>
                            <w:t>Кибербуллинг</w:t>
                          </w:r>
                          <w:proofErr w:type="spellEnd"/>
                          <w:r>
                            <w:rPr>
                              <w:rStyle w:val="a6"/>
                              <w:i/>
                              <w:iCs/>
                              <w:color w:val="000000"/>
                            </w:rPr>
                            <w:t xml:space="preserve"> или виртуальное издевательство</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70.95pt;margin-top:71.15pt;width:232.4pt;height:10.6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" filled="f" stroked="f">
              <v:textbox style="mso-fit-shape-to-text:t" inset="0,0,0,0">
                <w:txbxContent>
                  <w:p w:rsidR="00000000" w:rsidRDefault="00F93697">
                    <w:pPr>
                      <w:pStyle w:val="10"/>
                      <w:shd w:val="clear" w:color="auto" w:fill="auto"/>
                      <w:spacing w:line="240" w:lineRule="auto"/>
                    </w:pPr>
                    <w:proofErr w:type="spellStart"/>
                    <w:r>
                      <w:rPr>
                        <w:rStyle w:val="a6"/>
                        <w:i/>
                        <w:iCs/>
                        <w:color w:val="000000"/>
                      </w:rPr>
                      <w:t>Кибербуллинг</w:t>
                    </w:r>
                    <w:proofErr w:type="spellEnd"/>
                    <w:r>
                      <w:rPr>
                        <w:rStyle w:val="a6"/>
                        <w:i/>
                        <w:iCs/>
                        <w:color w:val="000000"/>
                      </w:rPr>
                      <w:t xml:space="preserve"> или виртуальное издевательство</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93697">
    <w:pPr>
      <w:rPr>
        <w:color w:val="auto"/>
        <w:sz w:val="2"/>
        <w:szCs w:val="2"/>
      </w:rPr>
    </w:pPr>
    <w:r>
      <w:rPr>
        <w:noProof/>
      </w:rPr>
      <mc:AlternateContent>
        <mc:Choice Requires="wps">
          <w:drawing>
            <wp:anchor distT="0" distB="0" distL="63500" distR="63500" simplePos="0" relativeHeight="251660288" behindDoc="1" locked="0" layoutInCell="1" allowOverlap="1">
              <wp:simplePos x="0" y="0"/>
              <wp:positionH relativeFrom="page">
                <wp:posOffset>901065</wp:posOffset>
              </wp:positionH>
              <wp:positionV relativeFrom="page">
                <wp:posOffset>903605</wp:posOffset>
              </wp:positionV>
              <wp:extent cx="2715895" cy="15303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89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F93697">
                          <w:pPr>
                            <w:pStyle w:val="10"/>
                            <w:shd w:val="clear" w:color="auto" w:fill="auto"/>
                            <w:spacing w:line="240" w:lineRule="auto"/>
                          </w:pPr>
                          <w:proofErr w:type="spellStart"/>
                          <w:r>
                            <w:rPr>
                              <w:rStyle w:val="a6"/>
                              <w:i/>
                              <w:iCs/>
                              <w:color w:val="000000"/>
                            </w:rPr>
                            <w:t>Кибербуллинг</w:t>
                          </w:r>
                          <w:proofErr w:type="spellEnd"/>
                          <w:r>
                            <w:rPr>
                              <w:rStyle w:val="a6"/>
                              <w:i/>
                              <w:iCs/>
                              <w:color w:val="000000"/>
                            </w:rPr>
                            <w:t xml:space="preserve"> или виртуал</w:t>
                          </w:r>
                          <w:r>
                            <w:rPr>
                              <w:rStyle w:val="a6"/>
                              <w:i/>
                              <w:iCs/>
                              <w:color w:val="000000"/>
                            </w:rPr>
                            <w:t>ьное издевательство</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7" type="#_x0000_t202" style="position:absolute;margin-left:70.95pt;margin-top:71.15pt;width:213.85pt;height:12.0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" filled="f" stroked="f">
              <v:textbox style="mso-fit-shape-to-text:t" inset="0,0,0,0">
                <w:txbxContent>
                  <w:p w:rsidR="00000000" w:rsidRDefault="00F93697">
                    <w:pPr>
                      <w:pStyle w:val="10"/>
                      <w:shd w:val="clear" w:color="auto" w:fill="auto"/>
                      <w:spacing w:line="240" w:lineRule="auto"/>
                    </w:pPr>
                    <w:proofErr w:type="spellStart"/>
                    <w:r>
                      <w:rPr>
                        <w:rStyle w:val="a6"/>
                        <w:i/>
                        <w:iCs/>
                        <w:color w:val="000000"/>
                      </w:rPr>
                      <w:t>Кибербуллинг</w:t>
                    </w:r>
                    <w:proofErr w:type="spellEnd"/>
                    <w:r>
                      <w:rPr>
                        <w:rStyle w:val="a6"/>
                        <w:i/>
                        <w:iCs/>
                        <w:color w:val="000000"/>
                      </w:rPr>
                      <w:t xml:space="preserve"> или виртуал</w:t>
                    </w:r>
                    <w:r>
                      <w:rPr>
                        <w:rStyle w:val="a6"/>
                        <w:i/>
                        <w:iCs/>
                        <w:color w:val="000000"/>
                      </w:rPr>
                      <w:t>ьное издевательство</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93697">
    <w:pPr>
      <w:rPr>
        <w:color w:val="auto"/>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93697">
    <w:pPr>
      <w:rPr>
        <w:color w:val="auto"/>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93697">
    <w:pPr>
      <w:rPr>
        <w:color w:val="auto"/>
        <w:sz w:val="2"/>
        <w:szCs w:val="2"/>
      </w:rPr>
    </w:pPr>
    <w:r>
      <w:rPr>
        <w:noProof/>
      </w:rPr>
      <mc:AlternateContent>
        <mc:Choice Requires="wps">
          <w:drawing>
            <wp:anchor distT="0" distB="0" distL="63500" distR="63500" simplePos="0" relativeHeight="251659264" behindDoc="1" locked="0" layoutInCell="1" allowOverlap="1">
              <wp:simplePos x="0" y="0"/>
              <wp:positionH relativeFrom="page">
                <wp:posOffset>908050</wp:posOffset>
              </wp:positionH>
              <wp:positionV relativeFrom="page">
                <wp:posOffset>911225</wp:posOffset>
              </wp:positionV>
              <wp:extent cx="1815465" cy="153035"/>
              <wp:effectExtent l="3175"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4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F93697">
                          <w:pPr>
                            <w:pStyle w:val="10"/>
                            <w:shd w:val="clear" w:color="auto" w:fill="auto"/>
                            <w:spacing w:line="240" w:lineRule="auto"/>
                          </w:pPr>
                          <w:r>
                            <w:rPr>
                              <w:rStyle w:val="a6"/>
                              <w:i/>
                              <w:iCs/>
                              <w:color w:val="000000"/>
                            </w:rPr>
                            <w:t>Возраст детей от 13 до 17 лет</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8" type="#_x0000_t202" style="position:absolute;margin-left:71.5pt;margin-top:71.75pt;width:142.95pt;height:12.0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" filled="f" stroked="f">
              <v:textbox style="mso-fit-shape-to-text:t" inset="0,0,0,0">
                <w:txbxContent>
                  <w:p w:rsidR="00000000" w:rsidRDefault="00F93697">
                    <w:pPr>
                      <w:pStyle w:val="10"/>
                      <w:shd w:val="clear" w:color="auto" w:fill="auto"/>
                      <w:spacing w:line="240" w:lineRule="auto"/>
                    </w:pPr>
                    <w:r>
                      <w:rPr>
                        <w:rStyle w:val="a6"/>
                        <w:i/>
                        <w:iCs/>
                        <w:color w:val="000000"/>
                      </w:rPr>
                      <w:t>Возраст детей от 13 до 17 лет</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6">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7">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8">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9">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1">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2">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3">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4">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5">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6">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7">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8">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697"/>
    <w:rsid w:val="00DC488D"/>
    <w:rsid w:val="00F93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697"/>
    <w:pPr>
      <w:widowControl w:val="0"/>
      <w:spacing w:after="0" w:line="240" w:lineRule="auto"/>
    </w:pPr>
    <w:rPr>
      <w:rFonts w:ascii="Courier New" w:eastAsia="Times New Roman"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rsid w:val="00F93697"/>
    <w:rPr>
      <w:rFonts w:ascii="Times New Roman" w:hAnsi="Times New Roman" w:cs="Times New Roman"/>
      <w:b/>
      <w:bCs/>
      <w:sz w:val="21"/>
      <w:szCs w:val="21"/>
      <w:shd w:val="clear" w:color="auto" w:fill="FFFFFF"/>
    </w:rPr>
  </w:style>
  <w:style w:type="character" w:customStyle="1" w:styleId="1">
    <w:name w:val="Основной текст Знак1"/>
    <w:basedOn w:val="a0"/>
    <w:link w:val="a3"/>
    <w:uiPriority w:val="99"/>
    <w:rsid w:val="00F93697"/>
    <w:rPr>
      <w:rFonts w:ascii="Times New Roman" w:hAnsi="Times New Roman" w:cs="Times New Roman"/>
      <w:sz w:val="21"/>
      <w:szCs w:val="21"/>
      <w:shd w:val="clear" w:color="auto" w:fill="FFFFFF"/>
    </w:rPr>
  </w:style>
  <w:style w:type="character" w:customStyle="1" w:styleId="6">
    <w:name w:val="Основной текст (6)_"/>
    <w:basedOn w:val="a0"/>
    <w:link w:val="60"/>
    <w:uiPriority w:val="99"/>
    <w:rsid w:val="00F93697"/>
    <w:rPr>
      <w:rFonts w:ascii="Times New Roman" w:hAnsi="Times New Roman" w:cs="Times New Roman"/>
      <w:i/>
      <w:iCs/>
      <w:shd w:val="clear" w:color="auto" w:fill="FFFFFF"/>
    </w:rPr>
  </w:style>
  <w:style w:type="paragraph" w:styleId="a3">
    <w:name w:val="Body Text"/>
    <w:basedOn w:val="a"/>
    <w:link w:val="1"/>
    <w:uiPriority w:val="99"/>
    <w:rsid w:val="00F93697"/>
    <w:pPr>
      <w:shd w:val="clear" w:color="auto" w:fill="FFFFFF"/>
      <w:spacing w:after="180" w:line="248" w:lineRule="exact"/>
      <w:ind w:hanging="420"/>
      <w:jc w:val="center"/>
    </w:pPr>
    <w:rPr>
      <w:rFonts w:ascii="Times New Roman" w:eastAsiaTheme="minorHAnsi" w:hAnsi="Times New Roman" w:cs="Times New Roman"/>
      <w:color w:val="auto"/>
      <w:sz w:val="21"/>
      <w:szCs w:val="21"/>
      <w:lang w:eastAsia="en-US"/>
    </w:rPr>
  </w:style>
  <w:style w:type="character" w:customStyle="1" w:styleId="a4">
    <w:name w:val="Основной текст Знак"/>
    <w:basedOn w:val="a0"/>
    <w:uiPriority w:val="99"/>
    <w:semiHidden/>
    <w:rsid w:val="00F93697"/>
    <w:rPr>
      <w:rFonts w:ascii="Courier New" w:eastAsia="Times New Roman" w:hAnsi="Courier New" w:cs="Courier New"/>
      <w:color w:val="000000"/>
      <w:sz w:val="24"/>
      <w:szCs w:val="24"/>
      <w:lang w:eastAsia="ru-RU"/>
    </w:rPr>
  </w:style>
  <w:style w:type="character" w:customStyle="1" w:styleId="75pt">
    <w:name w:val="Основной текст + 7.5 pt"/>
    <w:basedOn w:val="1"/>
    <w:uiPriority w:val="99"/>
    <w:rsid w:val="00F93697"/>
    <w:rPr>
      <w:rFonts w:ascii="Times New Roman" w:hAnsi="Times New Roman" w:cs="Times New Roman"/>
      <w:sz w:val="15"/>
      <w:szCs w:val="15"/>
      <w:shd w:val="clear" w:color="auto" w:fill="FFFFFF"/>
    </w:rPr>
  </w:style>
  <w:style w:type="character" w:customStyle="1" w:styleId="a5">
    <w:name w:val="Колонтитул_"/>
    <w:basedOn w:val="a0"/>
    <w:link w:val="10"/>
    <w:uiPriority w:val="99"/>
    <w:rsid w:val="00F93697"/>
    <w:rPr>
      <w:rFonts w:ascii="Times New Roman" w:hAnsi="Times New Roman" w:cs="Times New Roman"/>
      <w:i/>
      <w:iCs/>
      <w:sz w:val="21"/>
      <w:szCs w:val="21"/>
      <w:shd w:val="clear" w:color="auto" w:fill="FFFFFF"/>
    </w:rPr>
  </w:style>
  <w:style w:type="character" w:customStyle="1" w:styleId="a6">
    <w:name w:val="Колонтитул"/>
    <w:basedOn w:val="a5"/>
    <w:uiPriority w:val="99"/>
    <w:rsid w:val="00F93697"/>
    <w:rPr>
      <w:rFonts w:ascii="Times New Roman" w:hAnsi="Times New Roman" w:cs="Times New Roman"/>
      <w:i/>
      <w:iCs/>
      <w:sz w:val="21"/>
      <w:szCs w:val="21"/>
      <w:shd w:val="clear" w:color="auto" w:fill="FFFFFF"/>
    </w:rPr>
  </w:style>
  <w:style w:type="character" w:customStyle="1" w:styleId="21">
    <w:name w:val="Заголовок №2_"/>
    <w:basedOn w:val="a0"/>
    <w:link w:val="22"/>
    <w:uiPriority w:val="99"/>
    <w:rsid w:val="00F93697"/>
    <w:rPr>
      <w:rFonts w:ascii="Times New Roman" w:hAnsi="Times New Roman" w:cs="Times New Roman"/>
      <w:b/>
      <w:bCs/>
      <w:sz w:val="21"/>
      <w:szCs w:val="21"/>
      <w:shd w:val="clear" w:color="auto" w:fill="FFFFFF"/>
    </w:rPr>
  </w:style>
  <w:style w:type="character" w:customStyle="1" w:styleId="11pt1">
    <w:name w:val="Основной текст + 11 pt1"/>
    <w:basedOn w:val="1"/>
    <w:uiPriority w:val="99"/>
    <w:rsid w:val="00F93697"/>
    <w:rPr>
      <w:rFonts w:ascii="Times New Roman" w:hAnsi="Times New Roman" w:cs="Times New Roman"/>
      <w:sz w:val="22"/>
      <w:szCs w:val="22"/>
      <w:shd w:val="clear" w:color="auto" w:fill="FFFFFF"/>
    </w:rPr>
  </w:style>
  <w:style w:type="character" w:customStyle="1" w:styleId="115pt">
    <w:name w:val="Основной текст + 11.5 pt"/>
    <w:basedOn w:val="1"/>
    <w:uiPriority w:val="99"/>
    <w:rsid w:val="00F93697"/>
    <w:rPr>
      <w:rFonts w:ascii="Times New Roman" w:hAnsi="Times New Roman" w:cs="Times New Roman"/>
      <w:sz w:val="23"/>
      <w:szCs w:val="23"/>
      <w:shd w:val="clear" w:color="auto" w:fill="FFFFFF"/>
    </w:rPr>
  </w:style>
  <w:style w:type="paragraph" w:customStyle="1" w:styleId="20">
    <w:name w:val="Основной текст (2)"/>
    <w:basedOn w:val="a"/>
    <w:link w:val="2"/>
    <w:uiPriority w:val="99"/>
    <w:rsid w:val="00F93697"/>
    <w:pPr>
      <w:shd w:val="clear" w:color="auto" w:fill="FFFFFF"/>
      <w:spacing w:after="240" w:line="277" w:lineRule="exact"/>
      <w:jc w:val="center"/>
    </w:pPr>
    <w:rPr>
      <w:rFonts w:ascii="Times New Roman" w:eastAsiaTheme="minorHAnsi" w:hAnsi="Times New Roman" w:cs="Times New Roman"/>
      <w:b/>
      <w:bCs/>
      <w:color w:val="auto"/>
      <w:sz w:val="21"/>
      <w:szCs w:val="21"/>
      <w:lang w:eastAsia="en-US"/>
    </w:rPr>
  </w:style>
  <w:style w:type="paragraph" w:customStyle="1" w:styleId="60">
    <w:name w:val="Основной текст (6)"/>
    <w:basedOn w:val="a"/>
    <w:link w:val="6"/>
    <w:uiPriority w:val="99"/>
    <w:rsid w:val="00F93697"/>
    <w:pPr>
      <w:shd w:val="clear" w:color="auto" w:fill="FFFFFF"/>
      <w:spacing w:before="360" w:line="392" w:lineRule="exact"/>
    </w:pPr>
    <w:rPr>
      <w:rFonts w:ascii="Times New Roman" w:eastAsiaTheme="minorHAnsi" w:hAnsi="Times New Roman" w:cs="Times New Roman"/>
      <w:i/>
      <w:iCs/>
      <w:color w:val="auto"/>
      <w:sz w:val="22"/>
      <w:szCs w:val="22"/>
      <w:lang w:eastAsia="en-US"/>
    </w:rPr>
  </w:style>
  <w:style w:type="paragraph" w:customStyle="1" w:styleId="10">
    <w:name w:val="Колонтитул1"/>
    <w:basedOn w:val="a"/>
    <w:link w:val="a5"/>
    <w:uiPriority w:val="99"/>
    <w:rsid w:val="00F93697"/>
    <w:pPr>
      <w:shd w:val="clear" w:color="auto" w:fill="FFFFFF"/>
      <w:spacing w:line="240" w:lineRule="atLeast"/>
    </w:pPr>
    <w:rPr>
      <w:rFonts w:ascii="Times New Roman" w:eastAsiaTheme="minorHAnsi" w:hAnsi="Times New Roman" w:cs="Times New Roman"/>
      <w:i/>
      <w:iCs/>
      <w:color w:val="auto"/>
      <w:sz w:val="21"/>
      <w:szCs w:val="21"/>
      <w:lang w:eastAsia="en-US"/>
    </w:rPr>
  </w:style>
  <w:style w:type="paragraph" w:customStyle="1" w:styleId="22">
    <w:name w:val="Заголовок №2"/>
    <w:basedOn w:val="a"/>
    <w:link w:val="21"/>
    <w:uiPriority w:val="99"/>
    <w:rsid w:val="00F93697"/>
    <w:pPr>
      <w:shd w:val="clear" w:color="auto" w:fill="FFFFFF"/>
      <w:spacing w:after="300" w:line="240" w:lineRule="atLeast"/>
      <w:outlineLvl w:val="1"/>
    </w:pPr>
    <w:rPr>
      <w:rFonts w:ascii="Times New Roman" w:eastAsiaTheme="minorHAnsi" w:hAnsi="Times New Roman" w:cs="Times New Roman"/>
      <w:b/>
      <w:bCs/>
      <w:color w:val="auto"/>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697"/>
    <w:pPr>
      <w:widowControl w:val="0"/>
      <w:spacing w:after="0" w:line="240" w:lineRule="auto"/>
    </w:pPr>
    <w:rPr>
      <w:rFonts w:ascii="Courier New" w:eastAsia="Times New Roman"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rsid w:val="00F93697"/>
    <w:rPr>
      <w:rFonts w:ascii="Times New Roman" w:hAnsi="Times New Roman" w:cs="Times New Roman"/>
      <w:b/>
      <w:bCs/>
      <w:sz w:val="21"/>
      <w:szCs w:val="21"/>
      <w:shd w:val="clear" w:color="auto" w:fill="FFFFFF"/>
    </w:rPr>
  </w:style>
  <w:style w:type="character" w:customStyle="1" w:styleId="1">
    <w:name w:val="Основной текст Знак1"/>
    <w:basedOn w:val="a0"/>
    <w:link w:val="a3"/>
    <w:uiPriority w:val="99"/>
    <w:rsid w:val="00F93697"/>
    <w:rPr>
      <w:rFonts w:ascii="Times New Roman" w:hAnsi="Times New Roman" w:cs="Times New Roman"/>
      <w:sz w:val="21"/>
      <w:szCs w:val="21"/>
      <w:shd w:val="clear" w:color="auto" w:fill="FFFFFF"/>
    </w:rPr>
  </w:style>
  <w:style w:type="character" w:customStyle="1" w:styleId="6">
    <w:name w:val="Основной текст (6)_"/>
    <w:basedOn w:val="a0"/>
    <w:link w:val="60"/>
    <w:uiPriority w:val="99"/>
    <w:rsid w:val="00F93697"/>
    <w:rPr>
      <w:rFonts w:ascii="Times New Roman" w:hAnsi="Times New Roman" w:cs="Times New Roman"/>
      <w:i/>
      <w:iCs/>
      <w:shd w:val="clear" w:color="auto" w:fill="FFFFFF"/>
    </w:rPr>
  </w:style>
  <w:style w:type="paragraph" w:styleId="a3">
    <w:name w:val="Body Text"/>
    <w:basedOn w:val="a"/>
    <w:link w:val="1"/>
    <w:uiPriority w:val="99"/>
    <w:rsid w:val="00F93697"/>
    <w:pPr>
      <w:shd w:val="clear" w:color="auto" w:fill="FFFFFF"/>
      <w:spacing w:after="180" w:line="248" w:lineRule="exact"/>
      <w:ind w:hanging="420"/>
      <w:jc w:val="center"/>
    </w:pPr>
    <w:rPr>
      <w:rFonts w:ascii="Times New Roman" w:eastAsiaTheme="minorHAnsi" w:hAnsi="Times New Roman" w:cs="Times New Roman"/>
      <w:color w:val="auto"/>
      <w:sz w:val="21"/>
      <w:szCs w:val="21"/>
      <w:lang w:eastAsia="en-US"/>
    </w:rPr>
  </w:style>
  <w:style w:type="character" w:customStyle="1" w:styleId="a4">
    <w:name w:val="Основной текст Знак"/>
    <w:basedOn w:val="a0"/>
    <w:uiPriority w:val="99"/>
    <w:semiHidden/>
    <w:rsid w:val="00F93697"/>
    <w:rPr>
      <w:rFonts w:ascii="Courier New" w:eastAsia="Times New Roman" w:hAnsi="Courier New" w:cs="Courier New"/>
      <w:color w:val="000000"/>
      <w:sz w:val="24"/>
      <w:szCs w:val="24"/>
      <w:lang w:eastAsia="ru-RU"/>
    </w:rPr>
  </w:style>
  <w:style w:type="character" w:customStyle="1" w:styleId="75pt">
    <w:name w:val="Основной текст + 7.5 pt"/>
    <w:basedOn w:val="1"/>
    <w:uiPriority w:val="99"/>
    <w:rsid w:val="00F93697"/>
    <w:rPr>
      <w:rFonts w:ascii="Times New Roman" w:hAnsi="Times New Roman" w:cs="Times New Roman"/>
      <w:sz w:val="15"/>
      <w:szCs w:val="15"/>
      <w:shd w:val="clear" w:color="auto" w:fill="FFFFFF"/>
    </w:rPr>
  </w:style>
  <w:style w:type="character" w:customStyle="1" w:styleId="a5">
    <w:name w:val="Колонтитул_"/>
    <w:basedOn w:val="a0"/>
    <w:link w:val="10"/>
    <w:uiPriority w:val="99"/>
    <w:rsid w:val="00F93697"/>
    <w:rPr>
      <w:rFonts w:ascii="Times New Roman" w:hAnsi="Times New Roman" w:cs="Times New Roman"/>
      <w:i/>
      <w:iCs/>
      <w:sz w:val="21"/>
      <w:szCs w:val="21"/>
      <w:shd w:val="clear" w:color="auto" w:fill="FFFFFF"/>
    </w:rPr>
  </w:style>
  <w:style w:type="character" w:customStyle="1" w:styleId="a6">
    <w:name w:val="Колонтитул"/>
    <w:basedOn w:val="a5"/>
    <w:uiPriority w:val="99"/>
    <w:rsid w:val="00F93697"/>
    <w:rPr>
      <w:rFonts w:ascii="Times New Roman" w:hAnsi="Times New Roman" w:cs="Times New Roman"/>
      <w:i/>
      <w:iCs/>
      <w:sz w:val="21"/>
      <w:szCs w:val="21"/>
      <w:shd w:val="clear" w:color="auto" w:fill="FFFFFF"/>
    </w:rPr>
  </w:style>
  <w:style w:type="character" w:customStyle="1" w:styleId="21">
    <w:name w:val="Заголовок №2_"/>
    <w:basedOn w:val="a0"/>
    <w:link w:val="22"/>
    <w:uiPriority w:val="99"/>
    <w:rsid w:val="00F93697"/>
    <w:rPr>
      <w:rFonts w:ascii="Times New Roman" w:hAnsi="Times New Roman" w:cs="Times New Roman"/>
      <w:b/>
      <w:bCs/>
      <w:sz w:val="21"/>
      <w:szCs w:val="21"/>
      <w:shd w:val="clear" w:color="auto" w:fill="FFFFFF"/>
    </w:rPr>
  </w:style>
  <w:style w:type="character" w:customStyle="1" w:styleId="11pt1">
    <w:name w:val="Основной текст + 11 pt1"/>
    <w:basedOn w:val="1"/>
    <w:uiPriority w:val="99"/>
    <w:rsid w:val="00F93697"/>
    <w:rPr>
      <w:rFonts w:ascii="Times New Roman" w:hAnsi="Times New Roman" w:cs="Times New Roman"/>
      <w:sz w:val="22"/>
      <w:szCs w:val="22"/>
      <w:shd w:val="clear" w:color="auto" w:fill="FFFFFF"/>
    </w:rPr>
  </w:style>
  <w:style w:type="character" w:customStyle="1" w:styleId="115pt">
    <w:name w:val="Основной текст + 11.5 pt"/>
    <w:basedOn w:val="1"/>
    <w:uiPriority w:val="99"/>
    <w:rsid w:val="00F93697"/>
    <w:rPr>
      <w:rFonts w:ascii="Times New Roman" w:hAnsi="Times New Roman" w:cs="Times New Roman"/>
      <w:sz w:val="23"/>
      <w:szCs w:val="23"/>
      <w:shd w:val="clear" w:color="auto" w:fill="FFFFFF"/>
    </w:rPr>
  </w:style>
  <w:style w:type="paragraph" w:customStyle="1" w:styleId="20">
    <w:name w:val="Основной текст (2)"/>
    <w:basedOn w:val="a"/>
    <w:link w:val="2"/>
    <w:uiPriority w:val="99"/>
    <w:rsid w:val="00F93697"/>
    <w:pPr>
      <w:shd w:val="clear" w:color="auto" w:fill="FFFFFF"/>
      <w:spacing w:after="240" w:line="277" w:lineRule="exact"/>
      <w:jc w:val="center"/>
    </w:pPr>
    <w:rPr>
      <w:rFonts w:ascii="Times New Roman" w:eastAsiaTheme="minorHAnsi" w:hAnsi="Times New Roman" w:cs="Times New Roman"/>
      <w:b/>
      <w:bCs/>
      <w:color w:val="auto"/>
      <w:sz w:val="21"/>
      <w:szCs w:val="21"/>
      <w:lang w:eastAsia="en-US"/>
    </w:rPr>
  </w:style>
  <w:style w:type="paragraph" w:customStyle="1" w:styleId="60">
    <w:name w:val="Основной текст (6)"/>
    <w:basedOn w:val="a"/>
    <w:link w:val="6"/>
    <w:uiPriority w:val="99"/>
    <w:rsid w:val="00F93697"/>
    <w:pPr>
      <w:shd w:val="clear" w:color="auto" w:fill="FFFFFF"/>
      <w:spacing w:before="360" w:line="392" w:lineRule="exact"/>
    </w:pPr>
    <w:rPr>
      <w:rFonts w:ascii="Times New Roman" w:eastAsiaTheme="minorHAnsi" w:hAnsi="Times New Roman" w:cs="Times New Roman"/>
      <w:i/>
      <w:iCs/>
      <w:color w:val="auto"/>
      <w:sz w:val="22"/>
      <w:szCs w:val="22"/>
      <w:lang w:eastAsia="en-US"/>
    </w:rPr>
  </w:style>
  <w:style w:type="paragraph" w:customStyle="1" w:styleId="10">
    <w:name w:val="Колонтитул1"/>
    <w:basedOn w:val="a"/>
    <w:link w:val="a5"/>
    <w:uiPriority w:val="99"/>
    <w:rsid w:val="00F93697"/>
    <w:pPr>
      <w:shd w:val="clear" w:color="auto" w:fill="FFFFFF"/>
      <w:spacing w:line="240" w:lineRule="atLeast"/>
    </w:pPr>
    <w:rPr>
      <w:rFonts w:ascii="Times New Roman" w:eastAsiaTheme="minorHAnsi" w:hAnsi="Times New Roman" w:cs="Times New Roman"/>
      <w:i/>
      <w:iCs/>
      <w:color w:val="auto"/>
      <w:sz w:val="21"/>
      <w:szCs w:val="21"/>
      <w:lang w:eastAsia="en-US"/>
    </w:rPr>
  </w:style>
  <w:style w:type="paragraph" w:customStyle="1" w:styleId="22">
    <w:name w:val="Заголовок №2"/>
    <w:basedOn w:val="a"/>
    <w:link w:val="21"/>
    <w:uiPriority w:val="99"/>
    <w:rsid w:val="00F93697"/>
    <w:pPr>
      <w:shd w:val="clear" w:color="auto" w:fill="FFFFFF"/>
      <w:spacing w:after="300" w:line="240" w:lineRule="atLeast"/>
      <w:outlineLvl w:val="1"/>
    </w:pPr>
    <w:rPr>
      <w:rFonts w:ascii="Times New Roman" w:eastAsiaTheme="minorHAnsi" w:hAnsi="Times New Roman" w:cs="Times New Roman"/>
      <w:b/>
      <w:bCs/>
      <w:color w:val="auto"/>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4450</Words>
  <Characters>25369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1</cp:revision>
  <dcterms:created xsi:type="dcterms:W3CDTF">2018-06-01T13:33:00Z</dcterms:created>
  <dcterms:modified xsi:type="dcterms:W3CDTF">2018-06-01T13:34:00Z</dcterms:modified>
</cp:coreProperties>
</file>